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p w:rsidR="00722578" w:rsidRDefault="00211C2E" w:rsidP="00722578">
      <w:pPr>
        <w:rPr>
          <w:b/>
        </w:rPr>
      </w:pPr>
      <w:r>
        <w:rPr>
          <w:b/>
        </w:rPr>
        <w:t>Evaluerings</w:t>
      </w:r>
      <w:r w:rsidR="00722578">
        <w:rPr>
          <w:b/>
        </w:rPr>
        <w:t xml:space="preserve">skema </w:t>
      </w:r>
    </w:p>
    <w:p w:rsidR="00722578" w:rsidRDefault="00542DF0" w:rsidP="00722578">
      <w:pPr>
        <w:rPr>
          <w:b/>
        </w:rPr>
      </w:pPr>
      <w:r>
        <w:rPr>
          <w:b/>
        </w:rPr>
        <w:t>(max. 4 A</w:t>
      </w:r>
      <w:r w:rsidR="00722578">
        <w:rPr>
          <w:b/>
        </w:rPr>
        <w:t>4</w:t>
      </w:r>
      <w:r>
        <w:rPr>
          <w:b/>
        </w:rPr>
        <w:t xml:space="preserve"> </w:t>
      </w:r>
      <w:bookmarkStart w:id="0" w:name="_GoBack"/>
      <w:bookmarkEnd w:id="0"/>
      <w:r w:rsidR="00722578">
        <w:rPr>
          <w:b/>
        </w:rPr>
        <w:t>sider)</w:t>
      </w:r>
    </w:p>
    <w:p w:rsidR="00207E5E" w:rsidRDefault="00207E5E" w:rsidP="00DC7162"/>
    <w:tbl>
      <w:tblPr>
        <w:tblStyle w:val="Tabel-Gitter"/>
        <w:tblW w:w="9776" w:type="dxa"/>
        <w:tblLook w:val="04A0" w:firstRow="1" w:lastRow="0" w:firstColumn="1" w:lastColumn="0" w:noHBand="0" w:noVBand="1"/>
      </w:tblPr>
      <w:tblGrid>
        <w:gridCol w:w="2547"/>
        <w:gridCol w:w="7229"/>
      </w:tblGrid>
      <w:tr w:rsidR="00207E5E" w:rsidRPr="00DC7162" w:rsidTr="00383191">
        <w:tc>
          <w:tcPr>
            <w:tcW w:w="2547" w:type="dxa"/>
          </w:tcPr>
          <w:p w:rsidR="00207E5E" w:rsidRPr="00C6077E" w:rsidRDefault="00D979D1" w:rsidP="003D04F6">
            <w:pPr>
              <w:pStyle w:val="Listeafsnit"/>
              <w:ind w:left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Programmets navn</w:t>
            </w:r>
          </w:p>
        </w:tc>
        <w:tc>
          <w:tcPr>
            <w:tcW w:w="7229" w:type="dxa"/>
          </w:tcPr>
          <w:p w:rsidR="00207E5E" w:rsidRPr="00DC7162" w:rsidRDefault="00207E5E" w:rsidP="003D04F6">
            <w:pPr>
              <w:spacing w:line="360" w:lineRule="auto"/>
              <w:rPr>
                <w:lang w:val="en-US"/>
              </w:rPr>
            </w:pPr>
          </w:p>
        </w:tc>
      </w:tr>
      <w:tr w:rsidR="00207E5E" w:rsidTr="00383191">
        <w:tc>
          <w:tcPr>
            <w:tcW w:w="2547" w:type="dxa"/>
          </w:tcPr>
          <w:p w:rsidR="00383191" w:rsidRPr="00383191" w:rsidRDefault="00383191" w:rsidP="00383191">
            <w:pPr>
              <w:rPr>
                <w:i/>
              </w:rPr>
            </w:pPr>
            <w:r>
              <w:rPr>
                <w:i/>
              </w:rPr>
              <w:t>Forskningsmiljøet</w:t>
            </w:r>
            <w:r w:rsidR="0085312C">
              <w:rPr>
                <w:i/>
              </w:rPr>
              <w:t>s</w:t>
            </w:r>
            <w:r>
              <w:rPr>
                <w:i/>
              </w:rPr>
              <w:t xml:space="preserve"> </w:t>
            </w:r>
            <w:r w:rsidR="00532B60">
              <w:rPr>
                <w:i/>
              </w:rPr>
              <w:t xml:space="preserve">internationale </w:t>
            </w:r>
            <w:r>
              <w:rPr>
                <w:i/>
              </w:rPr>
              <w:t>gennemslagskraft</w:t>
            </w:r>
          </w:p>
          <w:p w:rsidR="00207E5E" w:rsidRPr="00C6077E" w:rsidRDefault="00383191" w:rsidP="004233BC">
            <w:pPr>
              <w:rPr>
                <w:b/>
                <w:sz w:val="18"/>
                <w:szCs w:val="18"/>
              </w:rPr>
            </w:pPr>
            <w:r w:rsidRPr="00383191">
              <w:rPr>
                <w:sz w:val="18"/>
                <w:szCs w:val="18"/>
              </w:rPr>
              <w:br/>
              <w:t xml:space="preserve">Hvordan har man i programmet arbejdet med at </w:t>
            </w:r>
            <w:r w:rsidR="0085312C">
              <w:rPr>
                <w:sz w:val="18"/>
                <w:szCs w:val="18"/>
              </w:rPr>
              <w:t xml:space="preserve">udvikle </w:t>
            </w:r>
            <w:r w:rsidRPr="00383191">
              <w:rPr>
                <w:sz w:val="18"/>
                <w:szCs w:val="18"/>
              </w:rPr>
              <w:t>gennemslagskraften gennem f.eks. øget synlighed af forskningsområder og forskere på internationale konferencer, fokusering af publiceringsprofilen mhp. på at udgive i internationalt anerkendte publiceringskanaler, tiltrække og integrere stærke forskningsprofiler og unge fo</w:t>
            </w:r>
            <w:r w:rsidR="004233BC">
              <w:rPr>
                <w:sz w:val="18"/>
                <w:szCs w:val="18"/>
              </w:rPr>
              <w:t xml:space="preserve">rskningstalenter etc. </w:t>
            </w:r>
            <w:r w:rsidR="004233BC">
              <w:rPr>
                <w:sz w:val="18"/>
                <w:szCs w:val="18"/>
              </w:rPr>
              <w:br/>
            </w:r>
            <w:r w:rsidR="004233BC">
              <w:rPr>
                <w:sz w:val="18"/>
                <w:szCs w:val="18"/>
              </w:rPr>
              <w:br/>
              <w:t xml:space="preserve">Hvilke </w:t>
            </w:r>
            <w:r w:rsidRPr="00383191">
              <w:rPr>
                <w:sz w:val="18"/>
                <w:szCs w:val="18"/>
              </w:rPr>
              <w:t>typer af indsatser vurderes at have været mest effektive og hvorfor</w:t>
            </w:r>
            <w:r>
              <w:rPr>
                <w:sz w:val="18"/>
                <w:szCs w:val="18"/>
              </w:rPr>
              <w:t>?</w:t>
            </w:r>
          </w:p>
        </w:tc>
        <w:tc>
          <w:tcPr>
            <w:tcW w:w="7229" w:type="dxa"/>
          </w:tcPr>
          <w:p w:rsidR="00207E5E" w:rsidRPr="00373649" w:rsidRDefault="00207E5E" w:rsidP="008963AB">
            <w:pPr>
              <w:pStyle w:val="Listeafsnit"/>
              <w:spacing w:line="360" w:lineRule="auto"/>
            </w:pPr>
          </w:p>
        </w:tc>
      </w:tr>
      <w:tr w:rsidR="00383191" w:rsidTr="00383191">
        <w:tc>
          <w:tcPr>
            <w:tcW w:w="2547" w:type="dxa"/>
          </w:tcPr>
          <w:p w:rsidR="00383191" w:rsidRDefault="00383191" w:rsidP="00383191">
            <w:pPr>
              <w:rPr>
                <w:sz w:val="18"/>
                <w:szCs w:val="18"/>
              </w:rPr>
            </w:pPr>
            <w:r w:rsidRPr="00383191">
              <w:rPr>
                <w:i/>
              </w:rPr>
              <w:t>Eksterne hjemtag</w:t>
            </w:r>
            <w:r>
              <w:br/>
            </w:r>
            <w:r w:rsidRPr="00383191">
              <w:rPr>
                <w:sz w:val="18"/>
                <w:szCs w:val="18"/>
              </w:rPr>
              <w:t xml:space="preserve">Hvordan har man i programmet arbejdet med at sikre medlemmernes forudsætninger for at hjemtage eksterne midler. </w:t>
            </w:r>
          </w:p>
          <w:p w:rsidR="00383191" w:rsidRPr="00383191" w:rsidRDefault="00383191" w:rsidP="00383191">
            <w:pPr>
              <w:rPr>
                <w:sz w:val="18"/>
                <w:szCs w:val="18"/>
              </w:rPr>
            </w:pPr>
          </w:p>
          <w:p w:rsidR="00383191" w:rsidRPr="00383191" w:rsidRDefault="00383191" w:rsidP="00383191">
            <w:pPr>
              <w:rPr>
                <w:sz w:val="18"/>
                <w:szCs w:val="18"/>
              </w:rPr>
            </w:pPr>
            <w:r w:rsidRPr="00383191">
              <w:rPr>
                <w:sz w:val="18"/>
                <w:szCs w:val="18"/>
              </w:rPr>
              <w:t>Hvilke indsatser vurderes at have været mest effektive og hvorfor</w:t>
            </w:r>
            <w:r>
              <w:rPr>
                <w:sz w:val="18"/>
                <w:szCs w:val="18"/>
              </w:rPr>
              <w:t>?</w:t>
            </w:r>
          </w:p>
        </w:tc>
        <w:tc>
          <w:tcPr>
            <w:tcW w:w="7229" w:type="dxa"/>
          </w:tcPr>
          <w:p w:rsidR="00383191" w:rsidRPr="00373649" w:rsidRDefault="00383191" w:rsidP="009634AB">
            <w:pPr>
              <w:pStyle w:val="Listeafsnit"/>
              <w:spacing w:line="360" w:lineRule="auto"/>
            </w:pPr>
          </w:p>
        </w:tc>
      </w:tr>
      <w:tr w:rsidR="00383191" w:rsidTr="00383191">
        <w:tc>
          <w:tcPr>
            <w:tcW w:w="2547" w:type="dxa"/>
          </w:tcPr>
          <w:p w:rsidR="00383191" w:rsidRPr="00383191" w:rsidRDefault="00383191" w:rsidP="00383191">
            <w:pPr>
              <w:rPr>
                <w:i/>
              </w:rPr>
            </w:pPr>
            <w:r w:rsidRPr="00383191">
              <w:rPr>
                <w:i/>
              </w:rPr>
              <w:t xml:space="preserve">Fokus på de </w:t>
            </w:r>
            <w:r w:rsidRPr="006C773E">
              <w:rPr>
                <w:i/>
              </w:rPr>
              <w:t>samfundsmæssige</w:t>
            </w:r>
            <w:r w:rsidRPr="00383191">
              <w:rPr>
                <w:i/>
              </w:rPr>
              <w:t xml:space="preserve"> udfordringer/</w:t>
            </w:r>
            <w:r>
              <w:rPr>
                <w:i/>
              </w:rPr>
              <w:t>i</w:t>
            </w:r>
            <w:r w:rsidRPr="00383191">
              <w:rPr>
                <w:i/>
              </w:rPr>
              <w:t>mpact</w:t>
            </w:r>
          </w:p>
          <w:p w:rsidR="00383191" w:rsidRPr="00383191" w:rsidRDefault="00383191" w:rsidP="00383191">
            <w:r w:rsidRPr="00383191">
              <w:rPr>
                <w:sz w:val="18"/>
                <w:szCs w:val="18"/>
              </w:rPr>
              <w:t xml:space="preserve">Hvordan har man i programmet arbejdet i forhold til at adressere samfundsudfordringer og etablere forskningssamarbejder med eksterne aktører. </w:t>
            </w:r>
            <w:r w:rsidRPr="00383191">
              <w:rPr>
                <w:sz w:val="18"/>
                <w:szCs w:val="18"/>
              </w:rPr>
              <w:br/>
            </w:r>
            <w:r w:rsidRPr="00383191">
              <w:rPr>
                <w:sz w:val="18"/>
                <w:szCs w:val="18"/>
              </w:rPr>
              <w:br/>
              <w:t>Hvilke indsatser vurderes at have været mest effektive og hvorfor</w:t>
            </w:r>
            <w:r>
              <w:rPr>
                <w:sz w:val="18"/>
                <w:szCs w:val="18"/>
              </w:rPr>
              <w:t>?</w:t>
            </w:r>
          </w:p>
        </w:tc>
        <w:tc>
          <w:tcPr>
            <w:tcW w:w="7229" w:type="dxa"/>
          </w:tcPr>
          <w:p w:rsidR="00383191" w:rsidRPr="00373649" w:rsidRDefault="00383191" w:rsidP="004233BC">
            <w:pPr>
              <w:spacing w:line="360" w:lineRule="auto"/>
            </w:pPr>
          </w:p>
        </w:tc>
      </w:tr>
      <w:tr w:rsidR="00383191" w:rsidTr="00383191">
        <w:tc>
          <w:tcPr>
            <w:tcW w:w="2547" w:type="dxa"/>
          </w:tcPr>
          <w:p w:rsidR="00383191" w:rsidRPr="00383191" w:rsidRDefault="00383191" w:rsidP="00383191">
            <w:pPr>
              <w:rPr>
                <w:i/>
              </w:rPr>
            </w:pPr>
            <w:r w:rsidRPr="00383191">
              <w:rPr>
                <w:i/>
              </w:rPr>
              <w:t>Udvikling og kvalitetssikring af forskningsmiljøerne</w:t>
            </w:r>
          </w:p>
          <w:p w:rsidR="00383191" w:rsidRPr="00383191" w:rsidRDefault="003B19EE" w:rsidP="004233BC">
            <w:pPr>
              <w:rPr>
                <w:sz w:val="18"/>
                <w:szCs w:val="18"/>
              </w:rPr>
            </w:pPr>
            <w:r w:rsidRPr="003B19EE">
              <w:rPr>
                <w:sz w:val="18"/>
                <w:szCs w:val="18"/>
              </w:rPr>
              <w:t xml:space="preserve">Hvordan har man i programmet arbejdet </w:t>
            </w:r>
            <w:r w:rsidR="004233BC">
              <w:rPr>
                <w:sz w:val="18"/>
                <w:szCs w:val="18"/>
              </w:rPr>
              <w:t xml:space="preserve">med </w:t>
            </w:r>
            <w:r w:rsidRPr="003B19EE">
              <w:rPr>
                <w:sz w:val="18"/>
                <w:szCs w:val="18"/>
              </w:rPr>
              <w:t>f.eks. at understøtte og udvikle arbejdsmiljøet, understøtte programmets diversitet, kvalitetssikre forskningsprogrammernes aktivitets- og udviklingsplaner og håndtere integrationen af juniorforskere.</w:t>
            </w:r>
            <w:r w:rsidRPr="00383191">
              <w:rPr>
                <w:sz w:val="18"/>
                <w:szCs w:val="18"/>
              </w:rPr>
              <w:t xml:space="preserve"> </w:t>
            </w:r>
            <w:r w:rsidR="00383191" w:rsidRPr="00383191">
              <w:rPr>
                <w:sz w:val="18"/>
                <w:szCs w:val="18"/>
              </w:rPr>
              <w:br/>
              <w:t>Hvilke indsatser vurderes at have været mest effektive og hvorfor</w:t>
            </w:r>
            <w:r w:rsidR="00383191">
              <w:rPr>
                <w:sz w:val="18"/>
                <w:szCs w:val="18"/>
              </w:rPr>
              <w:t>?</w:t>
            </w:r>
          </w:p>
        </w:tc>
        <w:tc>
          <w:tcPr>
            <w:tcW w:w="7229" w:type="dxa"/>
          </w:tcPr>
          <w:p w:rsidR="00383191" w:rsidRPr="00373649" w:rsidRDefault="00383191" w:rsidP="00383191">
            <w:pPr>
              <w:pStyle w:val="Listeafsnit"/>
              <w:spacing w:line="360" w:lineRule="auto"/>
            </w:pPr>
          </w:p>
        </w:tc>
      </w:tr>
      <w:tr w:rsidR="004F0A3B" w:rsidTr="00383191">
        <w:tc>
          <w:tcPr>
            <w:tcW w:w="2547" w:type="dxa"/>
          </w:tcPr>
          <w:p w:rsidR="004F0A3B" w:rsidRPr="00383191" w:rsidRDefault="004F0A3B" w:rsidP="004F0A3B">
            <w:pPr>
              <w:rPr>
                <w:i/>
              </w:rPr>
            </w:pPr>
            <w:r>
              <w:rPr>
                <w:i/>
              </w:rPr>
              <w:t>Evt. andre væsentlige indsatser, som forskningsprogrammet her udviklet eller bidraget til</w:t>
            </w:r>
            <w:r w:rsidR="00194F05">
              <w:rPr>
                <w:i/>
              </w:rPr>
              <w:t xml:space="preserve"> – herunder </w:t>
            </w:r>
            <w:r w:rsidR="005B5B4B">
              <w:rPr>
                <w:i/>
              </w:rPr>
              <w:t xml:space="preserve">f.eks. </w:t>
            </w:r>
            <w:r w:rsidR="00194F05">
              <w:rPr>
                <w:i/>
              </w:rPr>
              <w:t>samspillet med undervisningssiden</w:t>
            </w:r>
            <w:r>
              <w:rPr>
                <w:i/>
              </w:rPr>
              <w:t>?</w:t>
            </w:r>
          </w:p>
          <w:p w:rsidR="004F0A3B" w:rsidRPr="00383191" w:rsidRDefault="004F0A3B" w:rsidP="00383191">
            <w:pPr>
              <w:rPr>
                <w:i/>
              </w:rPr>
            </w:pPr>
          </w:p>
        </w:tc>
        <w:tc>
          <w:tcPr>
            <w:tcW w:w="7229" w:type="dxa"/>
          </w:tcPr>
          <w:p w:rsidR="004F0A3B" w:rsidRPr="00373649" w:rsidRDefault="004F0A3B" w:rsidP="004233BC"/>
        </w:tc>
      </w:tr>
      <w:tr w:rsidR="00383191" w:rsidTr="00383191">
        <w:tc>
          <w:tcPr>
            <w:tcW w:w="2547" w:type="dxa"/>
          </w:tcPr>
          <w:p w:rsidR="00383191" w:rsidRDefault="00383191" w:rsidP="00383191">
            <w:pPr>
              <w:pStyle w:val="Listeafsni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Videreførelse</w:t>
            </w:r>
          </w:p>
          <w:p w:rsidR="00383191" w:rsidRDefault="00383191" w:rsidP="00383191">
            <w:pPr>
              <w:rPr>
                <w:sz w:val="18"/>
                <w:szCs w:val="18"/>
              </w:rPr>
            </w:pPr>
            <w:r w:rsidRPr="00383191">
              <w:rPr>
                <w:sz w:val="18"/>
                <w:szCs w:val="18"/>
              </w:rPr>
              <w:t xml:space="preserve">Ønskes </w:t>
            </w:r>
            <w:r w:rsidR="00722578" w:rsidRPr="00383191">
              <w:rPr>
                <w:sz w:val="18"/>
                <w:szCs w:val="18"/>
              </w:rPr>
              <w:t>programmet videreført</w:t>
            </w:r>
            <w:r w:rsidRPr="00383191">
              <w:rPr>
                <w:sz w:val="18"/>
                <w:szCs w:val="18"/>
              </w:rPr>
              <w:t xml:space="preserve"> i den kommende periode?</w:t>
            </w:r>
          </w:p>
          <w:p w:rsidR="003B19EE" w:rsidRDefault="003B19EE" w:rsidP="00383191">
            <w:pPr>
              <w:rPr>
                <w:sz w:val="18"/>
                <w:szCs w:val="18"/>
              </w:rPr>
            </w:pPr>
          </w:p>
          <w:p w:rsidR="003B19EE" w:rsidRDefault="003B19EE" w:rsidP="003B19E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Hvis programmet ønskes videreført kan der genansøges ved at indsende en aktuel oversigt over programmets deltagere og deres tilknytning til programmet i den kommende periode</w:t>
            </w:r>
          </w:p>
          <w:p w:rsidR="00722578" w:rsidRPr="00B93CCE" w:rsidRDefault="00722578" w:rsidP="00383191"/>
        </w:tc>
        <w:tc>
          <w:tcPr>
            <w:tcW w:w="7229" w:type="dxa"/>
          </w:tcPr>
          <w:p w:rsidR="00383191" w:rsidRDefault="00383191" w:rsidP="00383191">
            <w:pPr>
              <w:pStyle w:val="Listeafsnit"/>
              <w:ind w:left="0"/>
              <w:rPr>
                <w:b/>
              </w:rPr>
            </w:pPr>
            <w:r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6922D4" wp14:editId="2969D9FC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157480</wp:posOffset>
                      </wp:positionV>
                      <wp:extent cx="952500" cy="247650"/>
                      <wp:effectExtent l="0" t="0" r="19050" b="19050"/>
                      <wp:wrapNone/>
                      <wp:docPr id="12" name="Rektange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A69FA7" id="Rektangel 12" o:spid="_x0000_s1026" style="position:absolute;margin-left:178.8pt;margin-top:12.4pt;width:7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" fillcolor="white [3212]" strokecolor="#05091c [1604]" strokeweight="2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DC7083" wp14:editId="0FD534E0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157480</wp:posOffset>
                      </wp:positionV>
                      <wp:extent cx="952500" cy="247650"/>
                      <wp:effectExtent l="0" t="0" r="19050" b="19050"/>
                      <wp:wrapNone/>
                      <wp:docPr id="16" name="Rektange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F63602" id="Rektangel 16" o:spid="_x0000_s1026" style="position:absolute;margin-left:19.45pt;margin-top:12.4pt;width:7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" fillcolor="white [3212]" strokecolor="#05091c [1604]" strokeweight="2pt"/>
                  </w:pict>
                </mc:Fallback>
              </mc:AlternateContent>
            </w:r>
            <w:r>
              <w:rPr>
                <w:b/>
              </w:rPr>
              <w:t xml:space="preserve">         JA                                                        NEJ</w:t>
            </w:r>
          </w:p>
        </w:tc>
      </w:tr>
    </w:tbl>
    <w:p w:rsidR="00207E5E" w:rsidRDefault="00207E5E" w:rsidP="004233BC"/>
    <w:sectPr w:rsidR="00207E5E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4064BE9" w16cid:durableId="2043BA23"/>
  <w16cid:commentId w16cid:paraId="709AEEA7" w16cid:durableId="2043BE5E"/>
  <w16cid:commentId w16cid:paraId="02C261AD" w16cid:durableId="2043BE9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7DD" w:rsidRDefault="007507DD">
      <w:r>
        <w:separator/>
      </w:r>
    </w:p>
  </w:endnote>
  <w:endnote w:type="continuationSeparator" w:id="0">
    <w:p w:rsidR="007507DD" w:rsidRDefault="00750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F77896D-8E3C-451D-9BB6-8673EEAA19AC}"/>
    <w:embedBold r:id="rId2" w:fontKey="{AFAE211A-46B7-47AE-BE6F-755EF623A690}"/>
    <w:embedItalic r:id="rId3" w:fontKey="{5DE73F9A-F677-4FA4-803E-6EE693828ECC}"/>
    <w:embedBoldItalic r:id="rId4" w:fontKey="{2261CE64-0DFA-48AC-8FA4-EAB7491794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37E4D3-D07D-4AAB-A8FC-748E8148C7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Andale Mono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6" w:fontKey="{2FA6373D-63C4-4779-9592-89570A78FB3A}"/>
    <w:embedBold r:id="rId7" w:fontKey="{7337F57D-4256-44D5-9E9B-A384A96A12F4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C13DC72-A01C-4D37-B846-7CBA922E606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6C029DA8-416A-47E0-87E7-C640EE99DA22}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8B5DC6DE-159A-4EF1-B74E-72A08C28F0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162" w:rsidRDefault="00DC7162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DC7162" w:rsidRPr="00C22DE2" w:rsidTr="008F47F2">
      <w:tc>
        <w:tcPr>
          <w:tcW w:w="2409" w:type="dxa"/>
        </w:tcPr>
        <w:p w:rsidR="00DC7162" w:rsidRPr="009224E3" w:rsidRDefault="00DC7162" w:rsidP="00B704CF">
          <w:bookmarkStart w:id="35" w:name="IMG_Secondary"/>
          <w:r>
            <w:rPr>
              <w:noProof/>
            </w:rPr>
            <w:drawing>
              <wp:inline distT="0" distB="0" distL="0" distR="0" wp14:anchorId="21D4B4B5" wp14:editId="78254769">
                <wp:extent cx="648000" cy="648000"/>
                <wp:effectExtent l="0" t="0" r="0" b="0"/>
                <wp:docPr id="2080853518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0853518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5"/>
        </w:p>
      </w:tc>
      <w:tc>
        <w:tcPr>
          <w:tcW w:w="2341" w:type="dxa"/>
          <w:vAlign w:val="bottom"/>
        </w:tcPr>
        <w:p w:rsidR="00DC7162" w:rsidRPr="009224E3" w:rsidRDefault="00DC7162" w:rsidP="008F47F2">
          <w:pPr>
            <w:pStyle w:val="Template-Companyname"/>
          </w:pPr>
          <w:bookmarkStart w:id="36" w:name="OFF_UnitName"/>
          <w:bookmarkStart w:id="37" w:name="OFF_UnitName_HIF"/>
          <w:r>
            <w:t>IKK's ledelsessekretariat</w:t>
          </w:r>
          <w:bookmarkEnd w:id="36"/>
        </w:p>
        <w:p w:rsidR="00DC7162" w:rsidRPr="009224E3" w:rsidRDefault="00DC7162" w:rsidP="008F47F2">
          <w:pPr>
            <w:pStyle w:val="Template-Address"/>
          </w:pPr>
          <w:bookmarkStart w:id="38" w:name="LAN_AU"/>
          <w:bookmarkEnd w:id="37"/>
          <w:r>
            <w:t>Aarhus Universitet</w:t>
          </w:r>
          <w:bookmarkEnd w:id="38"/>
        </w:p>
        <w:p w:rsidR="00DC7162" w:rsidRPr="009224E3" w:rsidRDefault="00DC7162" w:rsidP="008F47F2">
          <w:pPr>
            <w:pStyle w:val="Template-Address"/>
          </w:pPr>
          <w:bookmarkStart w:id="39" w:name="OFF_AddressComputed"/>
          <w:r>
            <w:t>Langelandsgade 139</w:t>
          </w:r>
          <w:r>
            <w:br/>
            <w:t>8000 Aarhus C</w:t>
          </w:r>
          <w:bookmarkEnd w:id="39"/>
        </w:p>
      </w:tc>
      <w:tc>
        <w:tcPr>
          <w:tcW w:w="2591" w:type="dxa"/>
          <w:vAlign w:val="bottom"/>
        </w:tcPr>
        <w:p w:rsidR="00DC7162" w:rsidRPr="00CA01FF" w:rsidRDefault="00DC7162" w:rsidP="008F47F2">
          <w:pPr>
            <w:pStyle w:val="Template-Address"/>
            <w:jc w:val="right"/>
            <w:rPr>
              <w:lang w:val="en-US"/>
            </w:rPr>
          </w:pPr>
          <w:bookmarkStart w:id="40" w:name="LAN_Tel"/>
          <w:bookmarkStart w:id="41" w:name="OFF_Phone_HIF"/>
          <w:r w:rsidRPr="00CA01FF">
            <w:rPr>
              <w:lang w:val="en-US"/>
            </w:rPr>
            <w:t>Tlf.:</w:t>
          </w:r>
          <w:bookmarkEnd w:id="40"/>
          <w:r w:rsidRPr="00CA01FF">
            <w:rPr>
              <w:lang w:val="en-US"/>
            </w:rPr>
            <w:t xml:space="preserve"> </w:t>
          </w:r>
          <w:bookmarkStart w:id="42" w:name="OFF_Phone"/>
          <w:r w:rsidRPr="00CA01FF">
            <w:rPr>
              <w:lang w:val="en-US"/>
            </w:rPr>
            <w:t>+45 8715 0000</w:t>
          </w:r>
          <w:bookmarkEnd w:id="42"/>
        </w:p>
        <w:p w:rsidR="00DC7162" w:rsidRPr="00CA01FF" w:rsidRDefault="00DC7162" w:rsidP="008F47F2">
          <w:pPr>
            <w:pStyle w:val="Template-Address"/>
            <w:jc w:val="right"/>
            <w:rPr>
              <w:vanish/>
              <w:lang w:val="en-US"/>
            </w:rPr>
          </w:pPr>
          <w:bookmarkStart w:id="43" w:name="LAN_Fax"/>
          <w:bookmarkStart w:id="44" w:name="OFF_Fax_HIF"/>
          <w:bookmarkEnd w:id="41"/>
          <w:r w:rsidRPr="00CA01FF">
            <w:rPr>
              <w:vanish/>
              <w:lang w:val="en-US"/>
            </w:rPr>
            <w:t>Fax:</w:t>
          </w:r>
          <w:bookmarkEnd w:id="43"/>
          <w:r w:rsidRPr="00CA01FF">
            <w:rPr>
              <w:vanish/>
              <w:lang w:val="en-US"/>
            </w:rPr>
            <w:t xml:space="preserve"> </w:t>
          </w:r>
          <w:bookmarkStart w:id="45" w:name="OFF_Fax"/>
          <w:bookmarkEnd w:id="45"/>
        </w:p>
        <w:p w:rsidR="00DC7162" w:rsidRPr="00EC664C" w:rsidRDefault="00DC7162" w:rsidP="008F47F2">
          <w:pPr>
            <w:pStyle w:val="Template-Address"/>
            <w:jc w:val="right"/>
          </w:pPr>
          <w:bookmarkStart w:id="46" w:name="OFF_Email_HIF"/>
          <w:bookmarkEnd w:id="44"/>
          <w:r w:rsidRPr="00EC664C">
            <w:t xml:space="preserve">E-mail: </w:t>
          </w:r>
          <w:bookmarkStart w:id="47" w:name="OFF_Email"/>
          <w:r w:rsidRPr="00EC664C">
            <w:t>dac@au.dk</w:t>
          </w:r>
          <w:bookmarkEnd w:id="47"/>
        </w:p>
        <w:p w:rsidR="00DC7162" w:rsidRPr="009224E3" w:rsidRDefault="00DC7162" w:rsidP="008F47F2">
          <w:pPr>
            <w:pStyle w:val="Template-Address"/>
            <w:jc w:val="right"/>
          </w:pPr>
          <w:bookmarkStart w:id="48" w:name="OFF_wwwComputed_HIF"/>
          <w:bookmarkEnd w:id="46"/>
          <w:r>
            <w:t xml:space="preserve">Web: </w:t>
          </w:r>
          <w:bookmarkStart w:id="49" w:name="OFF_wwwComputed"/>
          <w:r>
            <w:t>cc.au.dk/om-instituttet/medarbejdere</w:t>
          </w:r>
          <w:bookmarkEnd w:id="48"/>
          <w:bookmarkEnd w:id="49"/>
        </w:p>
      </w:tc>
    </w:tr>
  </w:tbl>
  <w:p w:rsidR="00DC7162" w:rsidRPr="006C3A1B" w:rsidRDefault="00DC7162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7DD" w:rsidRDefault="007507DD">
      <w:r>
        <w:separator/>
      </w:r>
    </w:p>
  </w:footnote>
  <w:footnote w:type="continuationSeparator" w:id="0">
    <w:p w:rsidR="007507DD" w:rsidRDefault="00750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162" w:rsidRDefault="00DC7162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FFD5C1E" wp14:editId="45C3D2E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7162" w:rsidRPr="006803D7" w:rsidRDefault="00DC7162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r>
                            <w:rPr>
                              <w:color w:val="003D73" w:themeColor="text2"/>
                            </w:rPr>
                            <w:t>Institut for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Kommunikation og Kultur</w:t>
                          </w:r>
                          <w:bookmarkEnd w:id="1"/>
                        </w:p>
                        <w:p w:rsidR="00DC7162" w:rsidRPr="006803D7" w:rsidRDefault="00DC7162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FD5C1E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DC7162" w:rsidRPr="006803D7" w:rsidRDefault="00DC7162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r>
                      <w:rPr>
                        <w:color w:val="003D73" w:themeColor="text2"/>
                      </w:rPr>
                      <w:t>Institut for</w:t>
                    </w:r>
                    <w:r>
                      <w:rPr>
                        <w:color w:val="003D73" w:themeColor="text2"/>
                      </w:rPr>
                      <w:br/>
                      <w:t>Kommunikation og Kultur</w:t>
                    </w:r>
                    <w:bookmarkEnd w:id="5"/>
                  </w:p>
                  <w:p w:rsidR="00DC7162" w:rsidRPr="006803D7" w:rsidRDefault="00DC7162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47E9FE5" wp14:editId="08C8BB9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B69105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DC7162" w:rsidRDefault="00DC7162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109494B" wp14:editId="3C4DABF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162" w:rsidRDefault="00DC7162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EF6E305" wp14:editId="306FF0E3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7162" w:rsidRDefault="00DC7162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1AComputed"/>
                          <w:bookmarkStart w:id="6" w:name="OFF_Logo1AComputed_HIF"/>
                          <w:r>
                            <w:rPr>
                              <w:color w:val="003D73" w:themeColor="text2"/>
                            </w:rPr>
                            <w:t>Institut for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Kommunikation og Kultur</w:t>
                          </w:r>
                          <w:bookmarkEnd w:id="5"/>
                        </w:p>
                        <w:p w:rsidR="00DC7162" w:rsidRPr="006803D7" w:rsidRDefault="00DC7162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7" w:name="OFF_Logo2AComputed"/>
                          <w:bookmarkStart w:id="8" w:name="OFF_Logo2AComputed_HIF"/>
                          <w:bookmarkEnd w:id="6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6E30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jd0e&#10;IL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DC7162" w:rsidRDefault="00DC7162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3" w:name="OFF_Logo1AComputed"/>
                    <w:bookmarkStart w:id="14" w:name="OFF_Logo1AComputed_HIF"/>
                    <w:r>
                      <w:rPr>
                        <w:color w:val="003D73" w:themeColor="text2"/>
                      </w:rPr>
                      <w:t>Institut for</w:t>
                    </w:r>
                    <w:r>
                      <w:rPr>
                        <w:color w:val="003D73" w:themeColor="text2"/>
                      </w:rPr>
                      <w:br/>
                      <w:t>Kommunikation og Kultur</w:t>
                    </w:r>
                    <w:bookmarkEnd w:id="13"/>
                  </w:p>
                  <w:p w:rsidR="00DC7162" w:rsidRPr="006803D7" w:rsidRDefault="00DC7162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5" w:name="OFF_Logo2AComputed"/>
                    <w:bookmarkStart w:id="16" w:name="OFF_Logo2AComputed_HIF"/>
                    <w:bookmarkEnd w:id="14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5"/>
                    <w:bookmarkEnd w:id="16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51790589" wp14:editId="2AD6472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B1A3A4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DC7162" w:rsidRDefault="00DC716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973F8E8" wp14:editId="7120CB66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7162" w:rsidRPr="006803D7" w:rsidRDefault="00DC7162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9" w:name="OFF_Logo3AComputed"/>
                          <w:bookmarkStart w:id="10" w:name="OFF_Logo3AComputed_HIF"/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73F8E8" id="_x0000_s1028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M2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CbjHGyhfEQGK0CCIRdx/6FQg/pBSY+7JKX6+wNTnJLmg8QpsItnFNQobEeByQKvptRQMogrMyyo&#10;h06JXY3Iw5xJuMFJqYQjsR2pIYrjfOF+cLkcd5ldQE//ndV54y5/Aw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BZYDNr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DC7162" w:rsidRPr="006803D7" w:rsidRDefault="00DC7162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9" w:name="OFF_Logo3AComputed"/>
                    <w:bookmarkStart w:id="20" w:name="OFF_Logo3AComputed_HIF"/>
                    <w:bookmarkEnd w:id="19"/>
                    <w:bookmarkEnd w:id="20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1227F048" wp14:editId="2139C71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098458E" wp14:editId="2CB11DE5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7162" w:rsidRDefault="00DC7162" w:rsidP="008F47F2">
                          <w:pPr>
                            <w:pStyle w:val="Emne"/>
                          </w:pPr>
                          <w:bookmarkStart w:id="11" w:name="CUS_DocumentName"/>
                          <w:r>
                            <w:t>Notat</w:t>
                          </w:r>
                          <w:bookmarkEnd w:id="11"/>
                        </w:p>
                        <w:p w:rsidR="00DC7162" w:rsidRPr="008F47F2" w:rsidRDefault="00DC716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DC7162" w:rsidRDefault="00DC7162" w:rsidP="00EE2A84">
                          <w:pPr>
                            <w:pStyle w:val="Template-Afdeling"/>
                          </w:pPr>
                          <w:bookmarkStart w:id="12" w:name="USR_Name"/>
                          <w:r>
                            <w:t>Pernille Roholt</w:t>
                          </w:r>
                          <w:bookmarkStart w:id="13" w:name="USR_Name_HIF"/>
                          <w:bookmarkEnd w:id="12"/>
                        </w:p>
                        <w:bookmarkEnd w:id="13"/>
                        <w:p w:rsidR="00DC7162" w:rsidRDefault="00DC7162" w:rsidP="00307E90">
                          <w:pPr>
                            <w:pStyle w:val="Template"/>
                          </w:pPr>
                        </w:p>
                        <w:p w:rsidR="00DC7162" w:rsidRPr="00307E90" w:rsidRDefault="00DC7162" w:rsidP="00307E90">
                          <w:pPr>
                            <w:pStyle w:val="Template"/>
                          </w:pPr>
                          <w:bookmarkStart w:id="14" w:name="LAN_Date"/>
                          <w:r>
                            <w:t>Dato</w:t>
                          </w:r>
                          <w:bookmarkEnd w:id="14"/>
                          <w:r>
                            <w:t xml:space="preserve">: </w:t>
                          </w:r>
                          <w:bookmarkStart w:id="15" w:name="Date_DateCustomA"/>
                          <w:r w:rsidR="009634AB">
                            <w:t>9. maj</w:t>
                          </w:r>
                          <w:r w:rsidR="00123058">
                            <w:t>l</w:t>
                          </w:r>
                          <w:r>
                            <w:t xml:space="preserve"> 2019</w:t>
                          </w:r>
                          <w:bookmarkEnd w:id="15"/>
                        </w:p>
                        <w:p w:rsidR="00DC7162" w:rsidRDefault="00DC7162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Sagsnr"/>
                          <w:bookmarkStart w:id="17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8" w:name="FLD_Sagsnummer"/>
                          <w:bookmarkEnd w:id="18"/>
                        </w:p>
                        <w:p w:rsidR="00DC7162" w:rsidRDefault="00DC7162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LAN_Ref"/>
                          <w:bookmarkStart w:id="20" w:name="FLD_Reference_HIF"/>
                          <w:bookmarkEnd w:id="17"/>
                          <w:r>
                            <w:rPr>
                              <w:vanish/>
                            </w:rPr>
                            <w:t>Ref</w:t>
                          </w:r>
                          <w:bookmarkEnd w:id="1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1" w:name="FLD_Reference"/>
                          <w:bookmarkEnd w:id="21"/>
                        </w:p>
                        <w:bookmarkEnd w:id="20"/>
                        <w:p w:rsidR="00DC7162" w:rsidRDefault="00DC7162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F3CE0D" wp14:editId="1434A556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C7162" w:rsidRPr="00641B24" w:rsidRDefault="00DC7162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LAN_Page"/>
                          <w:r>
                            <w:t>Side</w:t>
                          </w:r>
                          <w:bookmarkEnd w:id="22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42DF0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42DF0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8458E" id="_x0000_t202" coordsize="21600,21600" o:spt="202" path="m,l,21600r21600,l21600,xe">
              <v:stroke joinstyle="miter"/>
              <v:path gradientshapeok="t" o:connecttype="rect"/>
            </v:shapetype>
            <v:shape id="DokInfo" o:spid="_x0000_s1029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/1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LqdG2ED1&#10;jBJWgAJDMeLQQ6MB9Z2SAQdIRvW3HVOckva9xDaw02Yy1GRsJoPJEp9m1FAymiszTqVdr8S2QeSx&#10;0STcYqvUwonY9tQYxaHBcCi4XA4DzE6d87W7dRqzy1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mMbP9b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C7162" w:rsidRDefault="00DC7162" w:rsidP="008F47F2">
                    <w:pPr>
                      <w:pStyle w:val="Emne"/>
                    </w:pPr>
                    <w:bookmarkStart w:id="23" w:name="CUS_DocumentName"/>
                    <w:r>
                      <w:t>Notat</w:t>
                    </w:r>
                    <w:bookmarkEnd w:id="23"/>
                  </w:p>
                  <w:p w:rsidR="00DC7162" w:rsidRPr="008F47F2" w:rsidRDefault="00DC716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DC7162" w:rsidRDefault="00DC7162" w:rsidP="00EE2A84">
                    <w:pPr>
                      <w:pStyle w:val="Template-Afdeling"/>
                    </w:pPr>
                    <w:bookmarkStart w:id="24" w:name="USR_Name"/>
                    <w:r>
                      <w:t>Pernille Roholt</w:t>
                    </w:r>
                    <w:bookmarkStart w:id="25" w:name="USR_Name_HIF"/>
                    <w:bookmarkEnd w:id="24"/>
                  </w:p>
                  <w:bookmarkEnd w:id="25"/>
                  <w:p w:rsidR="00DC7162" w:rsidRDefault="00DC7162" w:rsidP="00307E90">
                    <w:pPr>
                      <w:pStyle w:val="Template"/>
                    </w:pPr>
                  </w:p>
                  <w:p w:rsidR="00DC7162" w:rsidRPr="00307E90" w:rsidRDefault="00DC7162" w:rsidP="00307E90">
                    <w:pPr>
                      <w:pStyle w:val="Template"/>
                    </w:pPr>
                    <w:bookmarkStart w:id="26" w:name="LAN_Date"/>
                    <w:r>
                      <w:t>Dato</w:t>
                    </w:r>
                    <w:bookmarkEnd w:id="26"/>
                    <w:r>
                      <w:t xml:space="preserve">: </w:t>
                    </w:r>
                    <w:bookmarkStart w:id="27" w:name="Date_DateCustomA"/>
                    <w:r w:rsidR="009634AB">
                      <w:t>9. maj</w:t>
                    </w:r>
                    <w:r w:rsidR="00123058">
                      <w:t>l</w:t>
                    </w:r>
                    <w:r>
                      <w:t xml:space="preserve"> 2019</w:t>
                    </w:r>
                    <w:bookmarkEnd w:id="27"/>
                  </w:p>
                  <w:p w:rsidR="00DC7162" w:rsidRDefault="00DC7162" w:rsidP="00307E90">
                    <w:pPr>
                      <w:pStyle w:val="Template"/>
                      <w:rPr>
                        <w:vanish/>
                      </w:rPr>
                    </w:pPr>
                    <w:bookmarkStart w:id="28" w:name="LAN_Sagsnr"/>
                    <w:bookmarkStart w:id="29" w:name="FLD_Sagsnummer_HIF"/>
                    <w:r>
                      <w:rPr>
                        <w:vanish/>
                      </w:rPr>
                      <w:t>Sags nr</w:t>
                    </w:r>
                    <w:bookmarkEnd w:id="28"/>
                    <w:r>
                      <w:rPr>
                        <w:vanish/>
                      </w:rPr>
                      <w:t xml:space="preserve">.: </w:t>
                    </w:r>
                    <w:bookmarkStart w:id="30" w:name="FLD_Sagsnummer"/>
                    <w:bookmarkEnd w:id="30"/>
                  </w:p>
                  <w:p w:rsidR="00DC7162" w:rsidRDefault="00DC7162" w:rsidP="00307E90">
                    <w:pPr>
                      <w:pStyle w:val="Template"/>
                      <w:rPr>
                        <w:vanish/>
                      </w:rPr>
                    </w:pPr>
                    <w:bookmarkStart w:id="31" w:name="LAN_Ref"/>
                    <w:bookmarkStart w:id="32" w:name="FLD_Reference_HIF"/>
                    <w:bookmarkEnd w:id="29"/>
                    <w:r>
                      <w:rPr>
                        <w:vanish/>
                      </w:rPr>
                      <w:t>Ref</w:t>
                    </w:r>
                    <w:bookmarkEnd w:id="31"/>
                    <w:r>
                      <w:rPr>
                        <w:vanish/>
                      </w:rPr>
                      <w:t xml:space="preserve">: </w:t>
                    </w:r>
                    <w:bookmarkStart w:id="33" w:name="FLD_Reference"/>
                    <w:bookmarkEnd w:id="33"/>
                  </w:p>
                  <w:bookmarkEnd w:id="32"/>
                  <w:p w:rsidR="00DC7162" w:rsidRDefault="00DC7162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0F3CE0D" wp14:editId="1434A556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C7162" w:rsidRPr="00641B24" w:rsidRDefault="00DC7162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4" w:name="LAN_Page"/>
                    <w:r>
                      <w:t>Side</w:t>
                    </w:r>
                    <w:bookmarkEnd w:id="34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42DF0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42DF0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E810E41"/>
    <w:multiLevelType w:val="hybridMultilevel"/>
    <w:tmpl w:val="2BC0E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45C7A44"/>
    <w:multiLevelType w:val="hybridMultilevel"/>
    <w:tmpl w:val="C06A20A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00835CB"/>
    <w:multiLevelType w:val="hybridMultilevel"/>
    <w:tmpl w:val="6E78670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4F511CB1"/>
    <w:multiLevelType w:val="hybridMultilevel"/>
    <w:tmpl w:val="FD0EA832"/>
    <w:lvl w:ilvl="0" w:tplc="E59638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2C46B9"/>
    <w:multiLevelType w:val="hybridMultilevel"/>
    <w:tmpl w:val="1646EC5C"/>
    <w:lvl w:ilvl="0" w:tplc="00C84DF4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2B3042E"/>
    <w:multiLevelType w:val="hybridMultilevel"/>
    <w:tmpl w:val="844490F6"/>
    <w:lvl w:ilvl="0" w:tplc="1BD4D2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386920"/>
    <w:multiLevelType w:val="hybridMultilevel"/>
    <w:tmpl w:val="4782B8AE"/>
    <w:lvl w:ilvl="0" w:tplc="5D482C56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0"/>
  </w:num>
  <w:num w:numId="2">
    <w:abstractNumId w:val="16"/>
  </w:num>
  <w:num w:numId="3">
    <w:abstractNumId w:val="9"/>
  </w:num>
  <w:num w:numId="4">
    <w:abstractNumId w:val="14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</w:num>
  <w:num w:numId="16">
    <w:abstractNumId w:val="22"/>
  </w:num>
  <w:num w:numId="17">
    <w:abstractNumId w:val="18"/>
  </w:num>
  <w:num w:numId="18">
    <w:abstractNumId w:val="15"/>
  </w:num>
  <w:num w:numId="19">
    <w:abstractNumId w:val="8"/>
  </w:num>
  <w:num w:numId="20">
    <w:abstractNumId w:val="21"/>
  </w:num>
  <w:num w:numId="21">
    <w:abstractNumId w:val="20"/>
  </w:num>
  <w:num w:numId="22">
    <w:abstractNumId w:val="1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01A2"/>
    <w:rsid w:val="0006043C"/>
    <w:rsid w:val="00065902"/>
    <w:rsid w:val="0007609B"/>
    <w:rsid w:val="00080C6E"/>
    <w:rsid w:val="000827B1"/>
    <w:rsid w:val="00087773"/>
    <w:rsid w:val="00094D54"/>
    <w:rsid w:val="000A362D"/>
    <w:rsid w:val="000D1B50"/>
    <w:rsid w:val="000D7499"/>
    <w:rsid w:val="000E5C1E"/>
    <w:rsid w:val="000F244E"/>
    <w:rsid w:val="0011283F"/>
    <w:rsid w:val="00123058"/>
    <w:rsid w:val="001532C6"/>
    <w:rsid w:val="00153477"/>
    <w:rsid w:val="00154F00"/>
    <w:rsid w:val="00163EFC"/>
    <w:rsid w:val="00164CC1"/>
    <w:rsid w:val="00174751"/>
    <w:rsid w:val="0018593B"/>
    <w:rsid w:val="00192812"/>
    <w:rsid w:val="00194F05"/>
    <w:rsid w:val="001A0658"/>
    <w:rsid w:val="001A7352"/>
    <w:rsid w:val="001C027B"/>
    <w:rsid w:val="001D1259"/>
    <w:rsid w:val="00203E81"/>
    <w:rsid w:val="00205636"/>
    <w:rsid w:val="00207E5E"/>
    <w:rsid w:val="00211C2E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191"/>
    <w:rsid w:val="00383838"/>
    <w:rsid w:val="00394ADB"/>
    <w:rsid w:val="00394BE5"/>
    <w:rsid w:val="00395BF2"/>
    <w:rsid w:val="003A022B"/>
    <w:rsid w:val="003B0624"/>
    <w:rsid w:val="003B19EE"/>
    <w:rsid w:val="003B7BF5"/>
    <w:rsid w:val="003E2090"/>
    <w:rsid w:val="003E6170"/>
    <w:rsid w:val="003F33BA"/>
    <w:rsid w:val="004143CC"/>
    <w:rsid w:val="004233B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C6CB9"/>
    <w:rsid w:val="004D6D41"/>
    <w:rsid w:val="004E03A6"/>
    <w:rsid w:val="004F0A3B"/>
    <w:rsid w:val="004F4341"/>
    <w:rsid w:val="004F7B82"/>
    <w:rsid w:val="00504494"/>
    <w:rsid w:val="0050605B"/>
    <w:rsid w:val="00507AF4"/>
    <w:rsid w:val="00512B1F"/>
    <w:rsid w:val="005162F5"/>
    <w:rsid w:val="00523163"/>
    <w:rsid w:val="00524DD1"/>
    <w:rsid w:val="00532B60"/>
    <w:rsid w:val="00542DF0"/>
    <w:rsid w:val="00547ACA"/>
    <w:rsid w:val="00554EE2"/>
    <w:rsid w:val="00573C6A"/>
    <w:rsid w:val="005802EE"/>
    <w:rsid w:val="00583EAB"/>
    <w:rsid w:val="00585BE9"/>
    <w:rsid w:val="005A5218"/>
    <w:rsid w:val="005B1ADE"/>
    <w:rsid w:val="005B5B4B"/>
    <w:rsid w:val="005D09F9"/>
    <w:rsid w:val="005D3C7F"/>
    <w:rsid w:val="005E6CB9"/>
    <w:rsid w:val="005F55D0"/>
    <w:rsid w:val="006021AE"/>
    <w:rsid w:val="00641B24"/>
    <w:rsid w:val="00644058"/>
    <w:rsid w:val="00644507"/>
    <w:rsid w:val="00644D35"/>
    <w:rsid w:val="00645634"/>
    <w:rsid w:val="00660193"/>
    <w:rsid w:val="00663967"/>
    <w:rsid w:val="00665CEC"/>
    <w:rsid w:val="006910EE"/>
    <w:rsid w:val="00694DA3"/>
    <w:rsid w:val="006C0297"/>
    <w:rsid w:val="006C3A1B"/>
    <w:rsid w:val="006C725C"/>
    <w:rsid w:val="006C773E"/>
    <w:rsid w:val="006E2A21"/>
    <w:rsid w:val="006F3C30"/>
    <w:rsid w:val="006F7105"/>
    <w:rsid w:val="00702F7A"/>
    <w:rsid w:val="00717773"/>
    <w:rsid w:val="00722321"/>
    <w:rsid w:val="00722578"/>
    <w:rsid w:val="00725568"/>
    <w:rsid w:val="00726300"/>
    <w:rsid w:val="00730647"/>
    <w:rsid w:val="00731229"/>
    <w:rsid w:val="00736658"/>
    <w:rsid w:val="00744F27"/>
    <w:rsid w:val="007507DD"/>
    <w:rsid w:val="00757BDC"/>
    <w:rsid w:val="00772EAE"/>
    <w:rsid w:val="007822AE"/>
    <w:rsid w:val="0078788A"/>
    <w:rsid w:val="00795523"/>
    <w:rsid w:val="007955B4"/>
    <w:rsid w:val="007B61B3"/>
    <w:rsid w:val="007C496B"/>
    <w:rsid w:val="007E062D"/>
    <w:rsid w:val="007E2DF3"/>
    <w:rsid w:val="007E4ADC"/>
    <w:rsid w:val="007E7933"/>
    <w:rsid w:val="007F578B"/>
    <w:rsid w:val="008068BE"/>
    <w:rsid w:val="00851355"/>
    <w:rsid w:val="0085312C"/>
    <w:rsid w:val="008558E5"/>
    <w:rsid w:val="00863559"/>
    <w:rsid w:val="008717FD"/>
    <w:rsid w:val="00872AA7"/>
    <w:rsid w:val="0087322B"/>
    <w:rsid w:val="00874132"/>
    <w:rsid w:val="008963AB"/>
    <w:rsid w:val="00896541"/>
    <w:rsid w:val="008A28B2"/>
    <w:rsid w:val="008B14BE"/>
    <w:rsid w:val="008C171C"/>
    <w:rsid w:val="008D04ED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34AB"/>
    <w:rsid w:val="009673E8"/>
    <w:rsid w:val="00984F0F"/>
    <w:rsid w:val="009859DF"/>
    <w:rsid w:val="00986482"/>
    <w:rsid w:val="00991D10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149DF"/>
    <w:rsid w:val="00A201D8"/>
    <w:rsid w:val="00A32765"/>
    <w:rsid w:val="00A4137F"/>
    <w:rsid w:val="00A429D1"/>
    <w:rsid w:val="00A618B8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35FC"/>
    <w:rsid w:val="00B15221"/>
    <w:rsid w:val="00B175E9"/>
    <w:rsid w:val="00B26A91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83D09"/>
    <w:rsid w:val="00B94310"/>
    <w:rsid w:val="00BA0046"/>
    <w:rsid w:val="00BA56DF"/>
    <w:rsid w:val="00BA591D"/>
    <w:rsid w:val="00BA6EC1"/>
    <w:rsid w:val="00BB6EF2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35A03"/>
    <w:rsid w:val="00C501DB"/>
    <w:rsid w:val="00C6077E"/>
    <w:rsid w:val="00C62763"/>
    <w:rsid w:val="00C63886"/>
    <w:rsid w:val="00C64F00"/>
    <w:rsid w:val="00C67827"/>
    <w:rsid w:val="00C762F9"/>
    <w:rsid w:val="00C821D2"/>
    <w:rsid w:val="00C96CED"/>
    <w:rsid w:val="00CA01FF"/>
    <w:rsid w:val="00CB2ECE"/>
    <w:rsid w:val="00CB6EA8"/>
    <w:rsid w:val="00CC0DF6"/>
    <w:rsid w:val="00CC3E16"/>
    <w:rsid w:val="00CD66FF"/>
    <w:rsid w:val="00CE4164"/>
    <w:rsid w:val="00D0158B"/>
    <w:rsid w:val="00D17695"/>
    <w:rsid w:val="00D20FCE"/>
    <w:rsid w:val="00D21C08"/>
    <w:rsid w:val="00D2389C"/>
    <w:rsid w:val="00D25789"/>
    <w:rsid w:val="00D2629B"/>
    <w:rsid w:val="00D67AB8"/>
    <w:rsid w:val="00D70FDC"/>
    <w:rsid w:val="00D80B98"/>
    <w:rsid w:val="00D87C08"/>
    <w:rsid w:val="00D979D1"/>
    <w:rsid w:val="00DA419E"/>
    <w:rsid w:val="00DA62D2"/>
    <w:rsid w:val="00DB44DA"/>
    <w:rsid w:val="00DC46F9"/>
    <w:rsid w:val="00DC7162"/>
    <w:rsid w:val="00DD17B6"/>
    <w:rsid w:val="00DE06BB"/>
    <w:rsid w:val="00DE181C"/>
    <w:rsid w:val="00DE3C16"/>
    <w:rsid w:val="00DE5DBB"/>
    <w:rsid w:val="00DF3C90"/>
    <w:rsid w:val="00E0382F"/>
    <w:rsid w:val="00E20A3D"/>
    <w:rsid w:val="00E27F63"/>
    <w:rsid w:val="00E37157"/>
    <w:rsid w:val="00E620D0"/>
    <w:rsid w:val="00E65CA9"/>
    <w:rsid w:val="00E90B80"/>
    <w:rsid w:val="00E91CC9"/>
    <w:rsid w:val="00E960F0"/>
    <w:rsid w:val="00EA299A"/>
    <w:rsid w:val="00EA6633"/>
    <w:rsid w:val="00EC0BB0"/>
    <w:rsid w:val="00EC2B0F"/>
    <w:rsid w:val="00EC3B4A"/>
    <w:rsid w:val="00EC664C"/>
    <w:rsid w:val="00EE2A84"/>
    <w:rsid w:val="00EF508A"/>
    <w:rsid w:val="00EF5DB1"/>
    <w:rsid w:val="00F02B14"/>
    <w:rsid w:val="00F05149"/>
    <w:rsid w:val="00F17B48"/>
    <w:rsid w:val="00F31AC4"/>
    <w:rsid w:val="00F3432F"/>
    <w:rsid w:val="00F4463E"/>
    <w:rsid w:val="00F45004"/>
    <w:rsid w:val="00F754F3"/>
    <w:rsid w:val="00F76D16"/>
    <w:rsid w:val="00F76FE3"/>
    <w:rsid w:val="00F80EC9"/>
    <w:rsid w:val="00F91A95"/>
    <w:rsid w:val="00F95DA2"/>
    <w:rsid w:val="00F97D2B"/>
    <w:rsid w:val="00FA086B"/>
    <w:rsid w:val="00FA31F3"/>
    <w:rsid w:val="00FA61C3"/>
    <w:rsid w:val="00FB0B2E"/>
    <w:rsid w:val="00FB7B6B"/>
    <w:rsid w:val="00FB7DBC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C6EC6AE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A149DF"/>
    <w:pPr>
      <w:ind w:left="720"/>
      <w:contextualSpacing/>
    </w:pPr>
  </w:style>
  <w:style w:type="paragraph" w:customStyle="1" w:styleId="Emnefelt">
    <w:name w:val="Emnefelt"/>
    <w:basedOn w:val="Normal"/>
    <w:semiHidden/>
    <w:qFormat/>
    <w:rsid w:val="00F97D2B"/>
    <w:pPr>
      <w:spacing w:after="240"/>
    </w:pPr>
    <w:rPr>
      <w:rFonts w:ascii="AU Passata" w:hAnsi="AU Passata"/>
      <w:sz w:val="4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1612</Characters>
  <Application>Microsoft Office Word</Application>
  <DocSecurity>4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Pernille Roholt</dc:creator>
  <cp:lastModifiedBy>Kristian Mørch Abell</cp:lastModifiedBy>
  <cp:revision>2</cp:revision>
  <cp:lastPrinted>2019-04-15T10:35:00Z</cp:lastPrinted>
  <dcterms:created xsi:type="dcterms:W3CDTF">2019-05-13T10:51:00Z</dcterms:created>
  <dcterms:modified xsi:type="dcterms:W3CDTF">2019-05-13T10:51:00Z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2176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636458116108518367</vt:lpwstr>
  </property>
</Properties>
</file>