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1"/>
      </w:tblGrid>
      <w:tr w:rsidR="006C3A1B" w:rsidRPr="0040107D" w:rsidTr="0077380A">
        <w:trPr>
          <w:trHeight w:val="1276"/>
        </w:trPr>
        <w:tc>
          <w:tcPr>
            <w:tcW w:w="9921" w:type="dxa"/>
          </w:tcPr>
          <w:p w:rsidR="0077380A" w:rsidRPr="0040107D" w:rsidRDefault="0040107D" w:rsidP="00747653">
            <w:pPr>
              <w:pStyle w:val="Emnefelt"/>
            </w:pPr>
            <w:r w:rsidRPr="0040107D">
              <w:t>Ansøgning om midler til satsninger</w:t>
            </w:r>
          </w:p>
        </w:tc>
      </w:tr>
    </w:tbl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Særlige strategiske satsninger</w:t>
      </w:r>
    </w:p>
    <w:p w:rsidR="0040107D" w:rsidRDefault="00747653" w:rsidP="0040107D">
      <w:r>
        <w:t>D</w:t>
      </w:r>
      <w:r w:rsidR="0040107D">
        <w:t xml:space="preserve">er </w:t>
      </w:r>
      <w:r>
        <w:t>er</w:t>
      </w:r>
      <w:r w:rsidR="0040107D">
        <w:t xml:space="preserve"> i 2017</w:t>
      </w:r>
      <w:r w:rsidR="00A6676E">
        <w:t xml:space="preserve"> og begyndelsen af 2018</w:t>
      </w:r>
      <w:r w:rsidR="0040107D">
        <w:t xml:space="preserve"> afsat midler til særlige strategiske satsninger*. Instituttet vil de næste år kunne mærke effekten af dimensioneringen og dermed en reduktion i instituttets undervisningsindtægter. Derfor stræber vi forsat på at ændre vægtfordelingen mellem undervisning og forskning ved at satse på at øge indtægterne på forskningssiden.</w:t>
      </w:r>
    </w:p>
    <w:p w:rsidR="0040107D" w:rsidRDefault="0040107D" w:rsidP="0040107D"/>
    <w:p w:rsidR="0040107D" w:rsidRDefault="0040107D" w:rsidP="0040107D">
      <w:r>
        <w:t>Puljen til de særlig strategiske satsninger vil blive givet til forberedelse af ansøgninger til</w:t>
      </w:r>
    </w:p>
    <w:p w:rsidR="0040107D" w:rsidRDefault="0040107D" w:rsidP="0040107D"/>
    <w:p w:rsidR="0040107D" w:rsidRDefault="0040107D" w:rsidP="0040107D">
      <w:pPr>
        <w:pStyle w:val="Opstilling-punkttegn"/>
      </w:pPr>
      <w:r>
        <w:t xml:space="preserve">Ansøgning om Sapere Aude og/eller et ERC-grant – </w:t>
      </w:r>
      <w:proofErr w:type="spellStart"/>
      <w:r>
        <w:t>Starting</w:t>
      </w:r>
      <w:proofErr w:type="spellEnd"/>
      <w:r>
        <w:t xml:space="preserve"> Grant, </w:t>
      </w:r>
      <w:proofErr w:type="spellStart"/>
      <w:r>
        <w:t>Consolidator</w:t>
      </w:r>
      <w:proofErr w:type="spellEnd"/>
      <w:r>
        <w:t xml:space="preserve"> Grant eller Advanced Grant. Her kan fx et delvist undervisningsfrikøb i enkelte tilfælde komme på tale**.</w:t>
      </w:r>
    </w:p>
    <w:p w:rsidR="0040107D" w:rsidRDefault="0040107D" w:rsidP="0040107D">
      <w:pPr>
        <w:pStyle w:val="Opstilling-punkttegn"/>
      </w:pPr>
      <w:r>
        <w:t>Etablering af netværk/konsortier på tværs af landegrænser med henblik på ansøgninger til Horizon 2020, primært inden for arbejdsprogrammerne 2018/19/20.</w:t>
      </w:r>
    </w:p>
    <w:p w:rsidR="0040107D" w:rsidRDefault="0040107D" w:rsidP="0040107D">
      <w:pPr>
        <w:pStyle w:val="Opstilling-punkttegn"/>
      </w:pPr>
      <w:r>
        <w:t>Etablering af konsortier inkl. virksomheder, der kan søge Innovationsfonden / Private Fonde – enten tematiske eller store projekter.</w:t>
      </w:r>
    </w:p>
    <w:p w:rsidR="0040107D" w:rsidRDefault="0040107D" w:rsidP="0040107D">
      <w:pPr>
        <w:pStyle w:val="Opstilling-punkttegn"/>
      </w:pPr>
      <w:r>
        <w:t>Afsøgning af mulighed for etablering af Grundforskningscenter (ansøgningsfrist 2018).</w:t>
      </w:r>
    </w:p>
    <w:p w:rsidR="0040107D" w:rsidRDefault="0040107D" w:rsidP="0040107D">
      <w:pPr>
        <w:pStyle w:val="Opstilling-punkttegn"/>
      </w:pPr>
      <w:r>
        <w:t>Andre satsninger, der forbereder og fremmer nye strategiske muligheder, herunder kommende EU</w:t>
      </w:r>
    </w:p>
    <w:p w:rsidR="0040107D" w:rsidRDefault="0040107D" w:rsidP="00747653">
      <w:pPr>
        <w:pStyle w:val="Opstilling-punkttegn"/>
        <w:numPr>
          <w:ilvl w:val="0"/>
          <w:numId w:val="0"/>
        </w:numPr>
        <w:ind w:left="397"/>
      </w:pPr>
      <w:r>
        <w:t>ansøgninger, kan ligeledes komme på tale</w:t>
      </w:r>
      <w:r w:rsidR="00747653">
        <w:t xml:space="preserve"> (seminarer, workshop og netværksarrangementer med eksterne deltagere).</w:t>
      </w:r>
    </w:p>
    <w:p w:rsidR="00747653" w:rsidRDefault="00747653" w:rsidP="00747653">
      <w:pPr>
        <w:pStyle w:val="Opstilling-punkttegn"/>
        <w:numPr>
          <w:ilvl w:val="0"/>
          <w:numId w:val="0"/>
        </w:numPr>
        <w:ind w:left="397" w:hanging="397"/>
      </w:pPr>
    </w:p>
    <w:p w:rsidR="0040107D" w:rsidRDefault="0040107D" w:rsidP="004004A2">
      <w:pPr>
        <w:pStyle w:val="Opstilling-punkttegn"/>
        <w:numPr>
          <w:ilvl w:val="0"/>
          <w:numId w:val="0"/>
        </w:numPr>
        <w:ind w:left="397" w:hanging="397"/>
      </w:pPr>
      <w:r>
        <w:t>(</w:t>
      </w:r>
      <w:proofErr w:type="gramStart"/>
      <w:r>
        <w:t>bemærk</w:t>
      </w:r>
      <w:proofErr w:type="gramEnd"/>
      <w:r>
        <w:t>, at det ikke er muligt at søge om finansiering af interne seminardage – seminar med forple</w:t>
      </w:r>
      <w:r w:rsidR="004004A2">
        <w:t>jning vil kræve en overvægt af</w:t>
      </w:r>
      <w:r>
        <w:t xml:space="preserve"> eksterne deltagere).</w:t>
      </w:r>
    </w:p>
    <w:p w:rsidR="0040107D" w:rsidRDefault="0040107D" w:rsidP="0040107D"/>
    <w:p w:rsidR="0040107D" w:rsidRDefault="0040107D" w:rsidP="0040107D">
      <w:r>
        <w:t>* (heri er inkluderet Ildsjælemidler bevilget af AU’s forskningsudvalg til udarbejdelse af ansøgninger og etablering af nye forskernetværk målrettet multipartnerprogrammer under H2020)</w:t>
      </w:r>
    </w:p>
    <w:p w:rsidR="0040107D" w:rsidRDefault="0040107D" w:rsidP="0040107D"/>
    <w:p w:rsidR="0040107D" w:rsidRDefault="0040107D" w:rsidP="0040107D">
      <w:r>
        <w:t>**Beløbet er ikke fast, da der skal være fleksibilitet for forhandling med afdelingsledere ved eventuelle frikøb.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 xml:space="preserve">Generelt om ansøgning af midler </w:t>
      </w:r>
    </w:p>
    <w:p w:rsidR="0040107D" w:rsidRDefault="0040107D" w:rsidP="0040107D">
      <w:r>
        <w:t xml:space="preserve">Ansøgningsfrist – </w:t>
      </w:r>
      <w:r w:rsidR="00224ED2">
        <w:t>25</w:t>
      </w:r>
      <w:r>
        <w:t xml:space="preserve">. </w:t>
      </w:r>
      <w:r w:rsidR="00224ED2">
        <w:t>maj</w:t>
      </w:r>
      <w:r>
        <w:t xml:space="preserve"> 2017 kl. 12 – begrundet ansøgning sendes til Katrine Solvang Larsen (max 2 sider) – dacksl@cc.au.dk. </w:t>
      </w:r>
      <w:r w:rsidR="00787960">
        <w:t>Udfyld skabelonen på s. 2 i dette dokument.</w:t>
      </w:r>
      <w:bookmarkStart w:id="0" w:name="_GoBack"/>
      <w:bookmarkEnd w:id="0"/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Hvilke formål kan der søges til?</w:t>
      </w:r>
    </w:p>
    <w:p w:rsidR="0040107D" w:rsidRDefault="0040107D" w:rsidP="0040107D">
      <w:r>
        <w:t>Puljen er</w:t>
      </w:r>
      <w:r w:rsidR="00747653">
        <w:t xml:space="preserve"> primært</w:t>
      </w:r>
      <w:r>
        <w:t xml:space="preserve"> tiltænkt større nye satsninger for at tiltrække flere forskningsmidler.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Hvad kan der søges til?</w:t>
      </w:r>
    </w:p>
    <w:p w:rsidR="0040107D" w:rsidRDefault="0040107D" w:rsidP="0040107D">
      <w:r>
        <w:t>Der kan fx søges midler til at etablere netværk, seminarer, workshop, medhjælp til større ansøgninger og i enkelte tilfælde til interne frikøb fra dele af undervisningsforpligtelsen***.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Hvem kan søge?</w:t>
      </w:r>
    </w:p>
    <w:p w:rsidR="0040107D" w:rsidRDefault="0040107D" w:rsidP="0040107D">
      <w:r>
        <w:t xml:space="preserve">Puljen kan søges af forskere ansat ved IKK. </w:t>
      </w:r>
    </w:p>
    <w:p w:rsidR="0040107D" w:rsidRPr="0040107D" w:rsidRDefault="0040107D" w:rsidP="0040107D">
      <w:pPr>
        <w:rPr>
          <w:b/>
        </w:rPr>
      </w:pPr>
      <w:r w:rsidRPr="0040107D">
        <w:rPr>
          <w:b/>
        </w:rPr>
        <w:lastRenderedPageBreak/>
        <w:t>Hvordan kan der søges?</w:t>
      </w:r>
    </w:p>
    <w:p w:rsidR="0040107D" w:rsidRDefault="0040107D" w:rsidP="0040107D">
      <w:r>
        <w:t>Begrundede ansøgninger på max 2 sider indsendes til Katrine Solvang dacksl@dac.au.dk. Ansøgningerne forventes at vægte muligheder og perspektiver mere end individuelle meritter.</w:t>
      </w:r>
    </w:p>
    <w:p w:rsidR="0040107D" w:rsidRDefault="0040107D" w:rsidP="0040107D">
      <w:r>
        <w:t>En mindre del af puljen vil blive friholdt til støtte til satsningsmuligheder og indsatser, der dukker op efter fristen. Her vil løbende kunne søges.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Hvordan behandles ansøgningerne?</w:t>
      </w:r>
    </w:p>
    <w:p w:rsidR="0040107D" w:rsidRDefault="0040107D" w:rsidP="0040107D">
      <w:r>
        <w:t xml:space="preserve">Ansøgningerne behandles af forskningsudvalget i </w:t>
      </w:r>
      <w:r w:rsidR="00224ED2">
        <w:t>31. maj</w:t>
      </w:r>
      <w:r>
        <w:t xml:space="preserve"> 2017, idet der tages højde for eventuel inhabilitet. Endelig beslutning om tildeling af midler træffes af institutledelsen og meldes ud </w:t>
      </w:r>
      <w:r w:rsidR="00224ED2">
        <w:t>medio</w:t>
      </w:r>
      <w:r>
        <w:t xml:space="preserve"> </w:t>
      </w:r>
      <w:r w:rsidR="00224ED2">
        <w:t>juni</w:t>
      </w:r>
      <w:r>
        <w:t xml:space="preserve"> 2017. </w:t>
      </w:r>
    </w:p>
    <w:p w:rsidR="0040107D" w:rsidRDefault="0040107D" w:rsidP="0040107D"/>
    <w:p w:rsidR="000446A2" w:rsidRPr="0040107D" w:rsidRDefault="0040107D" w:rsidP="0040107D">
      <w:r>
        <w:t xml:space="preserve">***Ved frikøb sker det efter forhandling med de relevante afdelingsledere og aftale om typen af kompensation (DVIP-midler, videnskabelige assistenter, udvidelse af </w:t>
      </w:r>
      <w:proofErr w:type="spellStart"/>
      <w:r>
        <w:t>postdoc</w:t>
      </w:r>
      <w:proofErr w:type="spellEnd"/>
      <w:r>
        <w:t>), så forskningsprioriteringerne ikke hindrer en hensigtsmæssig afvikling af instituttets undervisning.</w:t>
      </w:r>
    </w:p>
    <w:p w:rsidR="00DB4ED9" w:rsidRDefault="00DB4ED9" w:rsidP="002171DE"/>
    <w:p w:rsidR="0040107D" w:rsidRDefault="0040107D" w:rsidP="002171DE"/>
    <w:p w:rsidR="0040107D" w:rsidRDefault="0040107D" w:rsidP="0040107D">
      <w:pPr>
        <w:rPr>
          <w:b/>
        </w:rPr>
      </w:pPr>
    </w:p>
    <w:p w:rsidR="0040107D" w:rsidRDefault="0040107D" w:rsidP="0040107D">
      <w:pPr>
        <w:rPr>
          <w:b/>
        </w:rPr>
      </w:pPr>
      <w:r>
        <w:rPr>
          <w:b/>
        </w:rPr>
        <w:t>Skabelon for tildeling af midler</w:t>
      </w:r>
    </w:p>
    <w:p w:rsidR="0040107D" w:rsidRDefault="0040107D" w:rsidP="0040107D">
      <w:pPr>
        <w:rPr>
          <w:b/>
        </w:rPr>
      </w:pPr>
      <w:r>
        <w:rPr>
          <w:b/>
        </w:rPr>
        <w:t>(max. 2 A 4sider)</w:t>
      </w:r>
    </w:p>
    <w:p w:rsidR="0040107D" w:rsidRDefault="0040107D" w:rsidP="0040107D">
      <w:pPr>
        <w:pStyle w:val="Listeafsnit"/>
        <w:ind w:left="405"/>
        <w:rPr>
          <w:rFonts w:ascii="Georgia" w:hAnsi="Georgia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99"/>
        <w:gridCol w:w="7230"/>
      </w:tblGrid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Navn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Hvad søges der til:</w:t>
            </w:r>
          </w:p>
          <w:p w:rsidR="0040107D" w:rsidRPr="00E92F9C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Vedr. den strategiske satsning - overordnet virkemiddel</w:t>
            </w:r>
          </w:p>
          <w:p w:rsidR="0040107D" w:rsidRPr="00770C7B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770C7B">
              <w:rPr>
                <w:rFonts w:ascii="Georgia" w:hAnsi="Georgia"/>
                <w:sz w:val="16"/>
                <w:szCs w:val="16"/>
              </w:rPr>
              <w:t>Oplys gerne</w:t>
            </w:r>
            <w:r>
              <w:rPr>
                <w:rFonts w:ascii="Georgia" w:hAnsi="Georgia"/>
                <w:sz w:val="16"/>
                <w:szCs w:val="16"/>
              </w:rPr>
              <w:t xml:space="preserve"> hvilket virkemiddel, der søges – evt. </w:t>
            </w:r>
            <w:r w:rsidRPr="00770C7B">
              <w:rPr>
                <w:rFonts w:ascii="Georgia" w:hAnsi="Georgia"/>
                <w:sz w:val="16"/>
                <w:szCs w:val="16"/>
              </w:rPr>
              <w:t xml:space="preserve">specifikke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topics</w:t>
            </w:r>
            <w:proofErr w:type="spellEnd"/>
            <w:r w:rsidRPr="00770C7B">
              <w:rPr>
                <w:rFonts w:ascii="Georgia" w:hAnsi="Georgia"/>
                <w:sz w:val="16"/>
                <w:szCs w:val="16"/>
              </w:rPr>
              <w:t xml:space="preserve"> i </w:t>
            </w:r>
            <w:r>
              <w:rPr>
                <w:rFonts w:ascii="Georgia" w:hAnsi="Georgia"/>
                <w:sz w:val="16"/>
                <w:szCs w:val="16"/>
              </w:rPr>
              <w:t xml:space="preserve">Horizon 2020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arbejds-programmerne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>.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Påtænkte aktiviteter i 2017 </w:t>
            </w:r>
            <w:r w:rsidR="00A6676E">
              <w:rPr>
                <w:rFonts w:ascii="Georgia" w:hAnsi="Georgia"/>
                <w:b/>
              </w:rPr>
              <w:t>og primo 2018</w:t>
            </w:r>
          </w:p>
          <w:p w:rsidR="0040107D" w:rsidRPr="00770C7B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>Oplys gerne en tentativ arbejdsplan for 2017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Budget for</w:t>
            </w:r>
            <w:r w:rsidR="00A6676E">
              <w:rPr>
                <w:rFonts w:ascii="Georgia" w:hAnsi="Georgia"/>
                <w:b/>
              </w:rPr>
              <w:t xml:space="preserve"> 2017 og</w:t>
            </w:r>
            <w:r>
              <w:rPr>
                <w:rFonts w:ascii="Georgia" w:hAnsi="Georgia"/>
                <w:b/>
              </w:rPr>
              <w:t xml:space="preserve"> </w:t>
            </w:r>
            <w:r w:rsidR="00A6676E">
              <w:rPr>
                <w:rFonts w:ascii="Georgia" w:hAnsi="Georgia"/>
                <w:b/>
              </w:rPr>
              <w:t>primo 2018</w:t>
            </w:r>
          </w:p>
          <w:p w:rsidR="0040107D" w:rsidRPr="00AD2DBC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AD2DBC">
              <w:rPr>
                <w:rFonts w:ascii="Georgia" w:hAnsi="Georgia"/>
                <w:sz w:val="16"/>
                <w:szCs w:val="16"/>
              </w:rPr>
              <w:t>Der ønskes et budget fordelt på</w:t>
            </w:r>
            <w:r>
              <w:rPr>
                <w:rFonts w:ascii="Georgia" w:hAnsi="Georgia"/>
                <w:sz w:val="16"/>
                <w:szCs w:val="16"/>
              </w:rPr>
              <w:t xml:space="preserve"> hver enkelt af de foreslåede </w:t>
            </w:r>
            <w:proofErr w:type="gramStart"/>
            <w:r>
              <w:rPr>
                <w:rFonts w:ascii="Georgia" w:hAnsi="Georgia"/>
                <w:sz w:val="16"/>
                <w:szCs w:val="16"/>
              </w:rPr>
              <w:t>aktiviteter</w:t>
            </w:r>
            <w:r w:rsidRPr="00AD2DBC">
              <w:rPr>
                <w:rFonts w:ascii="Georgia" w:hAnsi="Georgia"/>
                <w:sz w:val="16"/>
                <w:szCs w:val="16"/>
              </w:rPr>
              <w:t xml:space="preserve"> </w:t>
            </w:r>
            <w:r>
              <w:rPr>
                <w:rFonts w:ascii="Georgia" w:hAnsi="Georgia"/>
                <w:sz w:val="16"/>
                <w:szCs w:val="16"/>
              </w:rPr>
              <w:t xml:space="preserve"> (</w:t>
            </w:r>
            <w:proofErr w:type="gramEnd"/>
            <w:r>
              <w:rPr>
                <w:rFonts w:ascii="Georgia" w:hAnsi="Georgia"/>
                <w:sz w:val="16"/>
                <w:szCs w:val="16"/>
              </w:rPr>
              <w:t>bemærk, at der ikke er muligt at søge om finansiering af interne seminardage – forplejning vil kræve en overvægt af eksterne deltagere).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Kort beskrivelse af det påtænkte projekt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Forventede resultater 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</w:tbl>
    <w:p w:rsidR="0040107D" w:rsidRDefault="0040107D" w:rsidP="0040107D">
      <w:pPr>
        <w:pStyle w:val="Listeafsnit"/>
        <w:ind w:left="0"/>
        <w:rPr>
          <w:rFonts w:ascii="Georgia" w:hAnsi="Georgia"/>
          <w:b/>
        </w:rPr>
      </w:pPr>
    </w:p>
    <w:sectPr w:rsidR="0040107D" w:rsidSect="009D2BD0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07D" w:rsidRDefault="0040107D">
      <w:r>
        <w:separator/>
      </w:r>
    </w:p>
  </w:endnote>
  <w:endnote w:type="continuationSeparator" w:id="0">
    <w:p w:rsidR="0040107D" w:rsidRDefault="00401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0364BA2-029E-40FB-BED0-17B4F56B1CAB}"/>
    <w:embedBold r:id="rId2" w:fontKey="{1309B18F-BA3E-4352-AEFF-5953A028ED33}"/>
    <w:embedItalic r:id="rId3" w:fontKey="{D663EC48-899B-46D3-A776-2A2F37D3A879}"/>
    <w:embedBoldItalic r:id="rId4" w:fontKey="{09CA8831-4C4B-49FF-8091-FAA551E489C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BFAA667-AFD3-4269-9DBA-4FD884BAE826}"/>
    <w:embedBold r:id="rId6" w:fontKey="{29E5F484-2EFC-41F8-9BF5-2F5BFC5A19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0F95476-9C8A-4B3C-8FDC-C65D6031AAC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9480EBD-6AB7-4B6C-9524-DBEA0E57B78F}"/>
    <w:embedBold r:id="rId9" w:fontKey="{E957F423-D400-45C6-AB53-2B13B2A79A5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4C65AD69-7C4C-45F4-A591-B3BD908199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9AA4310-A746-4BFB-9C86-23F68D584D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F2F67D" wp14:editId="0EE6C3F9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E598AB" wp14:editId="031E8622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78796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78796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2F67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" filled="f" stroked="f">
              <v:textbox inset="0,0,0,0">
                <w:txbxContent>
                  <w:p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E598AB" wp14:editId="031E8622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787960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787960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787960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787960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787960">
      <w:rPr>
        <w:noProof/>
        <w:vanish/>
      </w:rPr>
      <w:t>2</w:t>
    </w:r>
    <w:r w:rsidR="004255E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09C" w:rsidRDefault="00C4409C" w:rsidP="00C4409C"/>
  <w:p w:rsidR="00C4409C" w:rsidRDefault="00C4409C" w:rsidP="00C4409C"/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07D" w:rsidRDefault="0040107D">
      <w:r>
        <w:separator/>
      </w:r>
    </w:p>
  </w:footnote>
  <w:footnote w:type="continuationSeparator" w:id="0">
    <w:p w:rsidR="0040107D" w:rsidRDefault="00401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42DF6DDC" wp14:editId="108670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3E90ED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3C376" wp14:editId="29EE4B5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Arts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3C376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4" w:name="SD_OFF_Unitname_N2"/>
                    <w:r>
                      <w:t>Arts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5CC979A" wp14:editId="04E0D0B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DBE29D" wp14:editId="71916EE2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Arts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BE29D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D0uQ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10" w:name="SD_OFF_UnitName"/>
                    <w:r>
                      <w:t>Arts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9AB3C9" wp14:editId="5CEFF5D1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</w:p>
                        <w:p w:rsidR="000446A2" w:rsidRDefault="0040107D" w:rsidP="00302AF3">
                          <w:pPr>
                            <w:pStyle w:val="DokumentNavn"/>
                          </w:pPr>
                          <w:bookmarkStart w:id="7" w:name="SD_LAN_Memo"/>
                          <w:r>
                            <w:t>Notat</w:t>
                          </w:r>
                          <w:bookmarkEnd w:id="7"/>
                        </w:p>
                        <w:p w:rsidR="000446A2" w:rsidRDefault="000446A2" w:rsidP="00CB4FA5">
                          <w:pPr>
                            <w:pStyle w:val="Template"/>
                          </w:pPr>
                        </w:p>
                        <w:p w:rsidR="003563A2" w:rsidRPr="0040107D" w:rsidRDefault="0040107D" w:rsidP="003563A2">
                          <w:pPr>
                            <w:pStyle w:val="Template-NavnMellemnavn"/>
                          </w:pPr>
                          <w:bookmarkStart w:id="8" w:name="SD_USR_Name"/>
                          <w:bookmarkStart w:id="9" w:name="HIF_SD_USR_Name"/>
                          <w:r w:rsidRPr="0040107D">
                            <w:t>Katrine Solvang Larsen</w:t>
                          </w:r>
                          <w:bookmarkEnd w:id="8"/>
                        </w:p>
                        <w:bookmarkEnd w:id="9"/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40107D" w:rsidP="005E70F5">
                          <w:pPr>
                            <w:pStyle w:val="Template"/>
                          </w:pPr>
                          <w:bookmarkStart w:id="10" w:name="SD_LAN_Date"/>
                          <w:r>
                            <w:t>Dato</w:t>
                          </w:r>
                          <w:bookmarkEnd w:id="10"/>
                          <w:r w:rsidR="005E70F5">
                            <w:t>:</w:t>
                          </w:r>
                          <w:bookmarkStart w:id="11" w:name="SD_FLD_DocumentDate"/>
                          <w:r w:rsidR="00747653">
                            <w:t>25</w:t>
                          </w:r>
                          <w:r>
                            <w:t xml:space="preserve">. </w:t>
                          </w:r>
                          <w:r w:rsidR="00747653">
                            <w:t>april</w:t>
                          </w:r>
                          <w:r>
                            <w:t xml:space="preserve"> 201</w:t>
                          </w:r>
                          <w:bookmarkEnd w:id="11"/>
                          <w:r w:rsidR="00747653">
                            <w:t>7</w:t>
                          </w:r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SD_LAN_Sagsnr"/>
                          <w:bookmarkStart w:id="13" w:name="HIF_SD_FLD_Sagsnummer"/>
                          <w:r w:rsidRPr="0040107D">
                            <w:rPr>
                              <w:vanish/>
                            </w:rPr>
                            <w:t>Sags nr</w:t>
                          </w:r>
                          <w:bookmarkEnd w:id="12"/>
                          <w:r w:rsidR="005E70F5" w:rsidRPr="0040107D">
                            <w:rPr>
                              <w:vanish/>
                            </w:rPr>
                            <w:t xml:space="preserve">.: </w:t>
                          </w:r>
                          <w:bookmarkStart w:id="14" w:name="SD_FLD_Sagsnummer"/>
                          <w:bookmarkEnd w:id="14"/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SD_LAN_Ref"/>
                          <w:bookmarkStart w:id="16" w:name="HIF_SD_FLD_Reference"/>
                          <w:bookmarkEnd w:id="13"/>
                          <w:r w:rsidRPr="0040107D">
                            <w:rPr>
                              <w:vanish/>
                            </w:rPr>
                            <w:t>Ref</w:t>
                          </w:r>
                          <w:bookmarkEnd w:id="15"/>
                          <w:r w:rsidR="005E70F5" w:rsidRPr="0040107D">
                            <w:rPr>
                              <w:vanish/>
                            </w:rPr>
                            <w:t xml:space="preserve">: </w:t>
                          </w:r>
                          <w:bookmarkStart w:id="17" w:name="SD_FLD_Reference"/>
                          <w:bookmarkEnd w:id="17"/>
                        </w:p>
                        <w:bookmarkEnd w:id="16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B1DB55B" wp14:editId="7DC32F5C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SD_LAN_Page"/>
                          <w:r>
                            <w:t>Side</w:t>
                          </w:r>
                          <w:bookmarkEnd w:id="18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87960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87960">
                            <w:rPr>
                              <w:rStyle w:val="Sidetal"/>
                            </w:rPr>
                            <w:t>2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AB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</w:p>
                  <w:p w:rsidR="000446A2" w:rsidRDefault="0040107D" w:rsidP="00302AF3">
                    <w:pPr>
                      <w:pStyle w:val="DokumentNavn"/>
                    </w:pPr>
                    <w:bookmarkStart w:id="19" w:name="SD_LAN_Memo"/>
                    <w:r>
                      <w:t>Notat</w:t>
                    </w:r>
                    <w:bookmarkEnd w:id="19"/>
                  </w:p>
                  <w:p w:rsidR="000446A2" w:rsidRDefault="000446A2" w:rsidP="00CB4FA5">
                    <w:pPr>
                      <w:pStyle w:val="Template"/>
                    </w:pPr>
                  </w:p>
                  <w:p w:rsidR="003563A2" w:rsidRPr="0040107D" w:rsidRDefault="0040107D" w:rsidP="003563A2">
                    <w:pPr>
                      <w:pStyle w:val="Template-NavnMellemnavn"/>
                    </w:pPr>
                    <w:bookmarkStart w:id="20" w:name="SD_USR_Name"/>
                    <w:bookmarkStart w:id="21" w:name="HIF_SD_USR_Name"/>
                    <w:r w:rsidRPr="0040107D">
                      <w:t>Katrine Solvang Larsen</w:t>
                    </w:r>
                    <w:bookmarkEnd w:id="20"/>
                  </w:p>
                  <w:bookmarkEnd w:id="21"/>
                  <w:p w:rsidR="00CB4FA5" w:rsidRDefault="00CB4FA5" w:rsidP="00CB4FA5">
                    <w:pPr>
                      <w:pStyle w:val="Template"/>
                    </w:pPr>
                  </w:p>
                  <w:p w:rsidR="005E70F5" w:rsidRPr="00307E90" w:rsidRDefault="0040107D" w:rsidP="005E70F5">
                    <w:pPr>
                      <w:pStyle w:val="Template"/>
                    </w:pPr>
                    <w:bookmarkStart w:id="22" w:name="SD_LAN_Date"/>
                    <w:r>
                      <w:t>Dato</w:t>
                    </w:r>
                    <w:bookmarkEnd w:id="22"/>
                    <w:r w:rsidR="005E70F5">
                      <w:t>:</w:t>
                    </w:r>
                    <w:bookmarkStart w:id="23" w:name="SD_FLD_DocumentDate"/>
                    <w:r w:rsidR="00747653">
                      <w:t>25</w:t>
                    </w:r>
                    <w:r>
                      <w:t xml:space="preserve">. </w:t>
                    </w:r>
                    <w:r w:rsidR="00747653">
                      <w:t>april</w:t>
                    </w:r>
                    <w:r>
                      <w:t xml:space="preserve"> 201</w:t>
                    </w:r>
                    <w:bookmarkEnd w:id="23"/>
                    <w:r w:rsidR="00747653">
                      <w:t>7</w:t>
                    </w:r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4" w:name="SD_LAN_Sagsnr"/>
                    <w:bookmarkStart w:id="25" w:name="HIF_SD_FLD_Sagsnummer"/>
                    <w:r w:rsidRPr="0040107D">
                      <w:rPr>
                        <w:vanish/>
                      </w:rPr>
                      <w:t>Sags nr</w:t>
                    </w:r>
                    <w:bookmarkEnd w:id="24"/>
                    <w:r w:rsidR="005E70F5" w:rsidRPr="0040107D">
                      <w:rPr>
                        <w:vanish/>
                      </w:rPr>
                      <w:t xml:space="preserve">.: </w:t>
                    </w:r>
                    <w:bookmarkStart w:id="26" w:name="SD_FLD_Sagsnummer"/>
                    <w:bookmarkEnd w:id="26"/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7" w:name="SD_LAN_Ref"/>
                    <w:bookmarkStart w:id="28" w:name="HIF_SD_FLD_Reference"/>
                    <w:bookmarkEnd w:id="25"/>
                    <w:r w:rsidRPr="0040107D">
                      <w:rPr>
                        <w:vanish/>
                      </w:rPr>
                      <w:t>Ref</w:t>
                    </w:r>
                    <w:bookmarkEnd w:id="27"/>
                    <w:r w:rsidR="005E70F5" w:rsidRPr="0040107D">
                      <w:rPr>
                        <w:vanish/>
                      </w:rPr>
                      <w:t xml:space="preserve">: </w:t>
                    </w:r>
                    <w:bookmarkStart w:id="29" w:name="SD_FLD_Reference"/>
                    <w:bookmarkEnd w:id="29"/>
                  </w:p>
                  <w:bookmarkEnd w:id="28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B1DB55B" wp14:editId="7DC32F5C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SD_LAN_Page"/>
                    <w:r>
                      <w:t>Side</w:t>
                    </w:r>
                    <w:bookmarkEnd w:id="30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87960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87960">
                      <w:rPr>
                        <w:rStyle w:val="Sidetal"/>
                      </w:rPr>
                      <w:t>2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CB63DEC" wp14:editId="76726F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324105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4B320AA" wp14:editId="76F90A5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 w:numId="16">
    <w:abstractNumId w:val="12"/>
  </w:num>
  <w:num w:numId="17">
    <w:abstractNumId w:val="8"/>
  </w:num>
  <w:num w:numId="18">
    <w:abstractNumId w:val="1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0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3"/>
  </w:num>
  <w:num w:numId="3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3105B"/>
    <w:rsid w:val="000446A2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F3AE8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B5836"/>
    <w:rsid w:val="001D44BE"/>
    <w:rsid w:val="001F2EA7"/>
    <w:rsid w:val="00212D3F"/>
    <w:rsid w:val="002171DE"/>
    <w:rsid w:val="00224ED2"/>
    <w:rsid w:val="002278B7"/>
    <w:rsid w:val="00227E7F"/>
    <w:rsid w:val="002312BD"/>
    <w:rsid w:val="00241DFE"/>
    <w:rsid w:val="00247A2D"/>
    <w:rsid w:val="002573D0"/>
    <w:rsid w:val="0026721B"/>
    <w:rsid w:val="00287815"/>
    <w:rsid w:val="002C6B7D"/>
    <w:rsid w:val="002D26AE"/>
    <w:rsid w:val="002E326D"/>
    <w:rsid w:val="00301369"/>
    <w:rsid w:val="00302AF3"/>
    <w:rsid w:val="003064B1"/>
    <w:rsid w:val="003536C8"/>
    <w:rsid w:val="003563A2"/>
    <w:rsid w:val="00361F20"/>
    <w:rsid w:val="00364F55"/>
    <w:rsid w:val="00377E9A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04A2"/>
    <w:rsid w:val="0040107D"/>
    <w:rsid w:val="00425019"/>
    <w:rsid w:val="004255EC"/>
    <w:rsid w:val="00433886"/>
    <w:rsid w:val="00443D5B"/>
    <w:rsid w:val="00450E2A"/>
    <w:rsid w:val="00451C6E"/>
    <w:rsid w:val="00456317"/>
    <w:rsid w:val="00465565"/>
    <w:rsid w:val="0047684D"/>
    <w:rsid w:val="0048777D"/>
    <w:rsid w:val="004A66E6"/>
    <w:rsid w:val="004C208C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E10"/>
    <w:rsid w:val="0068128D"/>
    <w:rsid w:val="006B2F25"/>
    <w:rsid w:val="006C3A1B"/>
    <w:rsid w:val="006C40FD"/>
    <w:rsid w:val="006D363C"/>
    <w:rsid w:val="006D4688"/>
    <w:rsid w:val="006D49BB"/>
    <w:rsid w:val="006D615D"/>
    <w:rsid w:val="006E1C0A"/>
    <w:rsid w:val="0071249F"/>
    <w:rsid w:val="007131E6"/>
    <w:rsid w:val="00731229"/>
    <w:rsid w:val="00736658"/>
    <w:rsid w:val="00747653"/>
    <w:rsid w:val="00757BDC"/>
    <w:rsid w:val="007676E3"/>
    <w:rsid w:val="0077380A"/>
    <w:rsid w:val="007744E7"/>
    <w:rsid w:val="00775CC8"/>
    <w:rsid w:val="007871B3"/>
    <w:rsid w:val="00787960"/>
    <w:rsid w:val="00795523"/>
    <w:rsid w:val="007955B4"/>
    <w:rsid w:val="007A2F49"/>
    <w:rsid w:val="007A557C"/>
    <w:rsid w:val="007F0C24"/>
    <w:rsid w:val="00802343"/>
    <w:rsid w:val="00803E04"/>
    <w:rsid w:val="00835697"/>
    <w:rsid w:val="008411A6"/>
    <w:rsid w:val="00863559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D2BD0"/>
    <w:rsid w:val="009E4ABE"/>
    <w:rsid w:val="00A11327"/>
    <w:rsid w:val="00A22ABB"/>
    <w:rsid w:val="00A278F8"/>
    <w:rsid w:val="00A27E88"/>
    <w:rsid w:val="00A54864"/>
    <w:rsid w:val="00A6676E"/>
    <w:rsid w:val="00A66FAB"/>
    <w:rsid w:val="00A91CB9"/>
    <w:rsid w:val="00AA0EF9"/>
    <w:rsid w:val="00AB2E5C"/>
    <w:rsid w:val="00AB4E1D"/>
    <w:rsid w:val="00AC6B30"/>
    <w:rsid w:val="00AD02B4"/>
    <w:rsid w:val="00AE4FC2"/>
    <w:rsid w:val="00AF5AAD"/>
    <w:rsid w:val="00AF662D"/>
    <w:rsid w:val="00B019AE"/>
    <w:rsid w:val="00B15221"/>
    <w:rsid w:val="00B33FA5"/>
    <w:rsid w:val="00B5598E"/>
    <w:rsid w:val="00B65055"/>
    <w:rsid w:val="00B7258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DE6C07"/>
    <w:rsid w:val="00E026C1"/>
    <w:rsid w:val="00E32A2A"/>
    <w:rsid w:val="00E44979"/>
    <w:rsid w:val="00E51F86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C49AD82F-7375-47C4-87A2-576CFB59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 uden kolofon</Template>
  <TotalTime>4</TotalTime>
  <Pages>2</Pages>
  <Words>534</Words>
  <Characters>3326</Characters>
  <Application>Microsoft Office Word</Application>
  <DocSecurity>0</DocSecurity>
  <Lines>103</Lines>
  <Paragraphs>45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3815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Johanne Vejrup Nielsen</cp:lastModifiedBy>
  <cp:revision>4</cp:revision>
  <cp:lastPrinted>2017-04-25T11:11:00Z</cp:lastPrinted>
  <dcterms:created xsi:type="dcterms:W3CDTF">2017-05-11T07:33:00Z</dcterms:created>
  <dcterms:modified xsi:type="dcterms:W3CDTF">2017-05-11T07:36:00Z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