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1" w:type="dxa"/>
        <w:tblLayout w:type="fixed"/>
        <w:tblCellMar>
          <w:left w:w="0" w:type="dxa"/>
          <w:right w:w="0" w:type="dxa"/>
        </w:tblCellMar>
        <w:tblLook w:val="01E0" w:firstRow="1" w:lastRow="1" w:firstColumn="1" w:lastColumn="1" w:noHBand="0" w:noVBand="0"/>
      </w:tblPr>
      <w:tblGrid>
        <w:gridCol w:w="9921"/>
      </w:tblGrid>
      <w:tr w:rsidR="006C3A1B" w:rsidRPr="009B45D0" w14:paraId="0CD34F9C" w14:textId="77777777" w:rsidTr="0077380A">
        <w:trPr>
          <w:trHeight w:val="1276"/>
        </w:trPr>
        <w:tc>
          <w:tcPr>
            <w:tcW w:w="9921" w:type="dxa"/>
          </w:tcPr>
          <w:p w14:paraId="58BE0504" w14:textId="15FDBFAC" w:rsidR="0077380A" w:rsidRPr="009868CC" w:rsidRDefault="007B3707" w:rsidP="00703A16">
            <w:pPr>
              <w:pStyle w:val="Emnefelt"/>
              <w:spacing w:line="276" w:lineRule="auto"/>
              <w:rPr>
                <w:rFonts w:asciiTheme="minorHAnsi" w:hAnsiTheme="minorHAnsi" w:cstheme="minorHAnsi"/>
                <w:lang w:val="en-US"/>
              </w:rPr>
            </w:pPr>
            <w:r w:rsidRPr="007B3707">
              <w:rPr>
                <w:rFonts w:asciiTheme="minorHAnsi" w:hAnsiTheme="minorHAnsi" w:cstheme="minorHAnsi"/>
                <w:lang w:val="en-US"/>
              </w:rPr>
              <w:t xml:space="preserve">Support for research </w:t>
            </w:r>
            <w:proofErr w:type="spellStart"/>
            <w:r w:rsidRPr="007B3707">
              <w:rPr>
                <w:rFonts w:asciiTheme="minorHAnsi" w:hAnsiTheme="minorHAnsi" w:cstheme="minorHAnsi"/>
                <w:lang w:val="en-US"/>
              </w:rPr>
              <w:t>centres</w:t>
            </w:r>
            <w:proofErr w:type="spellEnd"/>
            <w:r w:rsidRPr="007B3707">
              <w:rPr>
                <w:rFonts w:asciiTheme="minorHAnsi" w:hAnsiTheme="minorHAnsi" w:cstheme="minorHAnsi"/>
                <w:lang w:val="en-US"/>
              </w:rPr>
              <w:t xml:space="preserve"> and academic environments not affiliated with a </w:t>
            </w:r>
            <w:proofErr w:type="spellStart"/>
            <w:r w:rsidRPr="007B3707">
              <w:rPr>
                <w:rFonts w:asciiTheme="minorHAnsi" w:hAnsiTheme="minorHAnsi" w:cstheme="minorHAnsi"/>
                <w:lang w:val="en-US"/>
              </w:rPr>
              <w:t>programme</w:t>
            </w:r>
            <w:proofErr w:type="spellEnd"/>
          </w:p>
        </w:tc>
      </w:tr>
    </w:tbl>
    <w:p w14:paraId="26B76BF2" w14:textId="77777777" w:rsidR="00D11C7E" w:rsidRPr="00D11C7E" w:rsidRDefault="00D11C7E" w:rsidP="00D11C7E">
      <w:pPr>
        <w:pStyle w:val="NormalWeb"/>
        <w:rPr>
          <w:rFonts w:asciiTheme="minorHAnsi" w:hAnsiTheme="minorHAnsi" w:cstheme="minorHAnsi"/>
          <w:color w:val="0A0A0A"/>
          <w:sz w:val="22"/>
          <w:szCs w:val="22"/>
          <w:lang w:val="en-US"/>
        </w:rPr>
      </w:pPr>
      <w:r w:rsidRPr="00D11C7E">
        <w:rPr>
          <w:rFonts w:asciiTheme="minorHAnsi" w:hAnsiTheme="minorHAnsi" w:cstheme="minorHAnsi"/>
          <w:color w:val="0A0A0A"/>
          <w:sz w:val="22"/>
          <w:szCs w:val="22"/>
          <w:lang w:val="en-US"/>
        </w:rPr>
        <w:t xml:space="preserve">To support the School of Communication and Culture’s research </w:t>
      </w:r>
      <w:proofErr w:type="spellStart"/>
      <w:r w:rsidRPr="00D11C7E">
        <w:rPr>
          <w:rFonts w:asciiTheme="minorHAnsi" w:hAnsiTheme="minorHAnsi" w:cstheme="minorHAnsi"/>
          <w:color w:val="0A0A0A"/>
          <w:sz w:val="22"/>
          <w:szCs w:val="22"/>
          <w:lang w:val="en-US"/>
        </w:rPr>
        <w:t>organisation</w:t>
      </w:r>
      <w:proofErr w:type="spellEnd"/>
      <w:r w:rsidRPr="00D11C7E">
        <w:rPr>
          <w:rFonts w:asciiTheme="minorHAnsi" w:hAnsiTheme="minorHAnsi" w:cstheme="minorHAnsi"/>
          <w:color w:val="0A0A0A"/>
          <w:sz w:val="22"/>
          <w:szCs w:val="22"/>
          <w:lang w:val="en-US"/>
        </w:rPr>
        <w:t xml:space="preserve">, </w:t>
      </w:r>
      <w:proofErr w:type="spellStart"/>
      <w:r w:rsidRPr="00D11C7E">
        <w:rPr>
          <w:rFonts w:asciiTheme="minorHAnsi" w:hAnsiTheme="minorHAnsi" w:cstheme="minorHAnsi"/>
          <w:color w:val="0A0A0A"/>
          <w:sz w:val="22"/>
          <w:szCs w:val="22"/>
          <w:lang w:val="en-US"/>
        </w:rPr>
        <w:t>centres</w:t>
      </w:r>
      <w:proofErr w:type="spellEnd"/>
      <w:r w:rsidRPr="00D11C7E">
        <w:rPr>
          <w:rFonts w:asciiTheme="minorHAnsi" w:hAnsiTheme="minorHAnsi" w:cstheme="minorHAnsi"/>
          <w:color w:val="0A0A0A"/>
          <w:sz w:val="22"/>
          <w:szCs w:val="22"/>
          <w:lang w:val="en-US"/>
        </w:rPr>
        <w:t xml:space="preserve"> and research environments which do not belong to a particular </w:t>
      </w:r>
      <w:proofErr w:type="spellStart"/>
      <w:r w:rsidRPr="00D11C7E">
        <w:rPr>
          <w:rFonts w:asciiTheme="minorHAnsi" w:hAnsiTheme="minorHAnsi" w:cstheme="minorHAnsi"/>
          <w:color w:val="0A0A0A"/>
          <w:sz w:val="22"/>
          <w:szCs w:val="22"/>
          <w:lang w:val="en-US"/>
        </w:rPr>
        <w:t>programme</w:t>
      </w:r>
      <w:proofErr w:type="spellEnd"/>
      <w:r w:rsidRPr="00D11C7E">
        <w:rPr>
          <w:rFonts w:asciiTheme="minorHAnsi" w:hAnsiTheme="minorHAnsi" w:cstheme="minorHAnsi"/>
          <w:color w:val="0A0A0A"/>
          <w:sz w:val="22"/>
          <w:szCs w:val="22"/>
          <w:lang w:val="en-US"/>
        </w:rPr>
        <w:t xml:space="preserve"> can apply for up to DKK 10,000 to carry out specific activities.  </w:t>
      </w:r>
      <w:r w:rsidRPr="00D11C7E">
        <w:rPr>
          <w:rFonts w:asciiTheme="minorHAnsi" w:hAnsiTheme="minorHAnsi" w:cstheme="minorHAnsi"/>
          <w:color w:val="0A0A0A"/>
          <w:sz w:val="22"/>
          <w:szCs w:val="22"/>
          <w:lang w:val="en-US"/>
        </w:rPr>
        <w:br/>
        <w:t> </w:t>
      </w:r>
      <w:r w:rsidRPr="00D11C7E">
        <w:rPr>
          <w:rFonts w:asciiTheme="minorHAnsi" w:hAnsiTheme="minorHAnsi" w:cstheme="minorHAnsi"/>
          <w:color w:val="0A0A0A"/>
          <w:sz w:val="22"/>
          <w:szCs w:val="22"/>
          <w:lang w:val="en-US"/>
        </w:rPr>
        <w:br/>
        <w:t>Here are some of the activities for which funding may be available: </w:t>
      </w:r>
    </w:p>
    <w:p w14:paraId="65B4ECDE" w14:textId="77777777" w:rsidR="00D11C7E" w:rsidRPr="00D11C7E" w:rsidRDefault="00D11C7E" w:rsidP="00D11C7E">
      <w:pPr>
        <w:numPr>
          <w:ilvl w:val="0"/>
          <w:numId w:val="35"/>
        </w:numPr>
        <w:spacing w:before="100" w:beforeAutospacing="1" w:after="100" w:afterAutospacing="1" w:line="240" w:lineRule="auto"/>
        <w:rPr>
          <w:rFonts w:asciiTheme="minorHAnsi" w:hAnsiTheme="minorHAnsi" w:cstheme="minorHAnsi"/>
          <w:color w:val="0A0A0A"/>
          <w:sz w:val="22"/>
          <w:szCs w:val="22"/>
        </w:rPr>
      </w:pPr>
      <w:r w:rsidRPr="00D11C7E">
        <w:rPr>
          <w:rFonts w:asciiTheme="minorHAnsi" w:hAnsiTheme="minorHAnsi" w:cstheme="minorHAnsi"/>
          <w:color w:val="0A0A0A"/>
          <w:sz w:val="22"/>
          <w:szCs w:val="22"/>
        </w:rPr>
        <w:t>Seminars </w:t>
      </w:r>
    </w:p>
    <w:p w14:paraId="68EFE533" w14:textId="77777777" w:rsidR="00D11C7E" w:rsidRPr="00D11C7E" w:rsidRDefault="00D11C7E" w:rsidP="00D11C7E">
      <w:pPr>
        <w:numPr>
          <w:ilvl w:val="0"/>
          <w:numId w:val="35"/>
        </w:numPr>
        <w:spacing w:before="100" w:beforeAutospacing="1" w:after="100" w:afterAutospacing="1" w:line="240" w:lineRule="auto"/>
        <w:rPr>
          <w:rFonts w:asciiTheme="minorHAnsi" w:hAnsiTheme="minorHAnsi" w:cstheme="minorHAnsi"/>
          <w:color w:val="0A0A0A"/>
          <w:sz w:val="22"/>
          <w:szCs w:val="22"/>
        </w:rPr>
      </w:pPr>
      <w:r w:rsidRPr="00D11C7E">
        <w:rPr>
          <w:rFonts w:asciiTheme="minorHAnsi" w:hAnsiTheme="minorHAnsi" w:cstheme="minorHAnsi"/>
          <w:color w:val="0A0A0A"/>
          <w:sz w:val="22"/>
          <w:szCs w:val="22"/>
        </w:rPr>
        <w:t>Workshops </w:t>
      </w:r>
    </w:p>
    <w:p w14:paraId="5638CC96" w14:textId="77777777" w:rsidR="00D11C7E" w:rsidRPr="00D11C7E" w:rsidRDefault="00D11C7E" w:rsidP="00D11C7E">
      <w:pPr>
        <w:numPr>
          <w:ilvl w:val="0"/>
          <w:numId w:val="35"/>
        </w:numPr>
        <w:spacing w:before="100" w:beforeAutospacing="1" w:after="100" w:afterAutospacing="1" w:line="240" w:lineRule="auto"/>
        <w:rPr>
          <w:rFonts w:asciiTheme="minorHAnsi" w:hAnsiTheme="minorHAnsi" w:cstheme="minorHAnsi"/>
          <w:color w:val="0A0A0A"/>
          <w:sz w:val="22"/>
          <w:szCs w:val="22"/>
        </w:rPr>
      </w:pPr>
      <w:r w:rsidRPr="00D11C7E">
        <w:rPr>
          <w:rFonts w:asciiTheme="minorHAnsi" w:hAnsiTheme="minorHAnsi" w:cstheme="minorHAnsi"/>
          <w:color w:val="0A0A0A"/>
          <w:sz w:val="22"/>
          <w:szCs w:val="22"/>
        </w:rPr>
        <w:t>Networking events </w:t>
      </w:r>
    </w:p>
    <w:p w14:paraId="5C0D8862" w14:textId="77777777" w:rsidR="00D11C7E" w:rsidRPr="00D11C7E" w:rsidRDefault="00D11C7E" w:rsidP="00D11C7E">
      <w:pPr>
        <w:numPr>
          <w:ilvl w:val="0"/>
          <w:numId w:val="35"/>
        </w:numPr>
        <w:spacing w:before="100" w:beforeAutospacing="1" w:after="100" w:afterAutospacing="1" w:line="240" w:lineRule="auto"/>
        <w:rPr>
          <w:rFonts w:asciiTheme="minorHAnsi" w:hAnsiTheme="minorHAnsi" w:cstheme="minorHAnsi"/>
          <w:color w:val="0A0A0A"/>
          <w:sz w:val="22"/>
          <w:szCs w:val="22"/>
        </w:rPr>
      </w:pPr>
      <w:r w:rsidRPr="00D11C7E">
        <w:rPr>
          <w:rFonts w:asciiTheme="minorHAnsi" w:hAnsiTheme="minorHAnsi" w:cstheme="minorHAnsi"/>
          <w:color w:val="0A0A0A"/>
          <w:sz w:val="22"/>
          <w:szCs w:val="22"/>
        </w:rPr>
        <w:t xml:space="preserve">Visits by </w:t>
      </w:r>
      <w:proofErr w:type="spellStart"/>
      <w:r w:rsidRPr="00D11C7E">
        <w:rPr>
          <w:rFonts w:asciiTheme="minorHAnsi" w:hAnsiTheme="minorHAnsi" w:cstheme="minorHAnsi"/>
          <w:color w:val="0A0A0A"/>
          <w:sz w:val="22"/>
          <w:szCs w:val="22"/>
        </w:rPr>
        <w:t>visiting</w:t>
      </w:r>
      <w:proofErr w:type="spellEnd"/>
      <w:r w:rsidRPr="00D11C7E">
        <w:rPr>
          <w:rFonts w:asciiTheme="minorHAnsi" w:hAnsiTheme="minorHAnsi" w:cstheme="minorHAnsi"/>
          <w:color w:val="0A0A0A"/>
          <w:sz w:val="22"/>
          <w:szCs w:val="22"/>
        </w:rPr>
        <w:t xml:space="preserve"> </w:t>
      </w:r>
      <w:proofErr w:type="spellStart"/>
      <w:r w:rsidRPr="00D11C7E">
        <w:rPr>
          <w:rFonts w:asciiTheme="minorHAnsi" w:hAnsiTheme="minorHAnsi" w:cstheme="minorHAnsi"/>
          <w:color w:val="0A0A0A"/>
          <w:sz w:val="22"/>
          <w:szCs w:val="22"/>
        </w:rPr>
        <w:t>scholars</w:t>
      </w:r>
      <w:proofErr w:type="spellEnd"/>
      <w:r w:rsidRPr="00D11C7E">
        <w:rPr>
          <w:rFonts w:asciiTheme="minorHAnsi" w:hAnsiTheme="minorHAnsi" w:cstheme="minorHAnsi"/>
          <w:color w:val="0A0A0A"/>
          <w:sz w:val="22"/>
          <w:szCs w:val="22"/>
        </w:rPr>
        <w:t> </w:t>
      </w:r>
    </w:p>
    <w:p w14:paraId="0E35F50A" w14:textId="77777777" w:rsidR="00D11C7E" w:rsidRPr="00D11C7E" w:rsidRDefault="00D11C7E" w:rsidP="00D11C7E">
      <w:pPr>
        <w:numPr>
          <w:ilvl w:val="0"/>
          <w:numId w:val="35"/>
        </w:numPr>
        <w:spacing w:before="100" w:beforeAutospacing="1" w:after="100" w:afterAutospacing="1" w:line="240" w:lineRule="auto"/>
        <w:rPr>
          <w:rFonts w:asciiTheme="minorHAnsi" w:hAnsiTheme="minorHAnsi" w:cstheme="minorHAnsi"/>
          <w:color w:val="0A0A0A"/>
          <w:sz w:val="22"/>
          <w:szCs w:val="22"/>
        </w:rPr>
      </w:pPr>
      <w:r w:rsidRPr="00D11C7E">
        <w:rPr>
          <w:rFonts w:asciiTheme="minorHAnsi" w:hAnsiTheme="minorHAnsi" w:cstheme="minorHAnsi"/>
          <w:color w:val="0A0A0A"/>
          <w:sz w:val="22"/>
          <w:szCs w:val="22"/>
        </w:rPr>
        <w:t xml:space="preserve">Knowledge </w:t>
      </w:r>
      <w:proofErr w:type="spellStart"/>
      <w:r w:rsidRPr="00D11C7E">
        <w:rPr>
          <w:rFonts w:asciiTheme="minorHAnsi" w:hAnsiTheme="minorHAnsi" w:cstheme="minorHAnsi"/>
          <w:color w:val="0A0A0A"/>
          <w:sz w:val="22"/>
          <w:szCs w:val="22"/>
        </w:rPr>
        <w:t>sharing</w:t>
      </w:r>
      <w:proofErr w:type="spellEnd"/>
      <w:r w:rsidRPr="00D11C7E">
        <w:rPr>
          <w:rFonts w:asciiTheme="minorHAnsi" w:hAnsiTheme="minorHAnsi" w:cstheme="minorHAnsi"/>
          <w:color w:val="0A0A0A"/>
          <w:sz w:val="22"/>
          <w:szCs w:val="22"/>
        </w:rPr>
        <w:t xml:space="preserve"> with society </w:t>
      </w:r>
    </w:p>
    <w:p w14:paraId="47064784" w14:textId="613B7F9A" w:rsidR="00D11C7E" w:rsidRPr="00D11C7E" w:rsidRDefault="00D11C7E" w:rsidP="00D11C7E">
      <w:pPr>
        <w:pStyle w:val="NormalWeb"/>
        <w:rPr>
          <w:rFonts w:asciiTheme="minorHAnsi" w:hAnsiTheme="minorHAnsi" w:cstheme="minorHAnsi"/>
          <w:color w:val="0A0A0A"/>
          <w:sz w:val="22"/>
          <w:szCs w:val="22"/>
          <w:lang w:val="en-US"/>
        </w:rPr>
      </w:pPr>
      <w:r w:rsidRPr="00D11C7E">
        <w:rPr>
          <w:rFonts w:asciiTheme="minorHAnsi" w:hAnsiTheme="minorHAnsi" w:cstheme="minorHAnsi"/>
          <w:color w:val="0A0A0A"/>
          <w:sz w:val="22"/>
          <w:szCs w:val="22"/>
          <w:lang w:val="en-US"/>
        </w:rPr>
        <w:t xml:space="preserve">As far as possible, external funding should be applied for to cover the costs of these activities, for example conferences and visits by visiting scholars. Please note that research groups or individual researchers affiliated with </w:t>
      </w:r>
      <w:proofErr w:type="spellStart"/>
      <w:r w:rsidRPr="00D11C7E">
        <w:rPr>
          <w:rFonts w:asciiTheme="minorHAnsi" w:hAnsiTheme="minorHAnsi" w:cstheme="minorHAnsi"/>
          <w:color w:val="0A0A0A"/>
          <w:sz w:val="22"/>
          <w:szCs w:val="22"/>
          <w:lang w:val="en-US"/>
        </w:rPr>
        <w:t>centres</w:t>
      </w:r>
      <w:proofErr w:type="spellEnd"/>
      <w:r w:rsidRPr="00D11C7E">
        <w:rPr>
          <w:rFonts w:asciiTheme="minorHAnsi" w:hAnsiTheme="minorHAnsi" w:cstheme="minorHAnsi"/>
          <w:color w:val="0A0A0A"/>
          <w:sz w:val="22"/>
          <w:szCs w:val="22"/>
          <w:lang w:val="en-US"/>
        </w:rPr>
        <w:t xml:space="preserve"> or units should, </w:t>
      </w:r>
      <w:proofErr w:type="gramStart"/>
      <w:r w:rsidRPr="00D11C7E">
        <w:rPr>
          <w:rFonts w:asciiTheme="minorHAnsi" w:hAnsiTheme="minorHAnsi" w:cstheme="minorHAnsi"/>
          <w:color w:val="0A0A0A"/>
          <w:sz w:val="22"/>
          <w:szCs w:val="22"/>
          <w:lang w:val="en-US"/>
        </w:rPr>
        <w:t>as a general rule</w:t>
      </w:r>
      <w:proofErr w:type="gramEnd"/>
      <w:r w:rsidRPr="00D11C7E">
        <w:rPr>
          <w:rFonts w:asciiTheme="minorHAnsi" w:hAnsiTheme="minorHAnsi" w:cstheme="minorHAnsi"/>
          <w:color w:val="0A0A0A"/>
          <w:sz w:val="22"/>
          <w:szCs w:val="22"/>
          <w:lang w:val="en-US"/>
        </w:rPr>
        <w:t xml:space="preserve">, apply for funding to carry out relevant activities through the </w:t>
      </w:r>
      <w:proofErr w:type="spellStart"/>
      <w:r w:rsidRPr="00D11C7E">
        <w:rPr>
          <w:rFonts w:asciiTheme="minorHAnsi" w:hAnsiTheme="minorHAnsi" w:cstheme="minorHAnsi"/>
          <w:color w:val="0A0A0A"/>
          <w:sz w:val="22"/>
          <w:szCs w:val="22"/>
          <w:lang w:val="en-US"/>
        </w:rPr>
        <w:t>programme</w:t>
      </w:r>
      <w:proofErr w:type="spellEnd"/>
      <w:r w:rsidRPr="00D11C7E">
        <w:rPr>
          <w:rFonts w:asciiTheme="minorHAnsi" w:hAnsiTheme="minorHAnsi" w:cstheme="minorHAnsi"/>
          <w:color w:val="0A0A0A"/>
          <w:sz w:val="22"/>
          <w:szCs w:val="22"/>
          <w:lang w:val="en-US"/>
        </w:rPr>
        <w:t xml:space="preserve">. Activities carried out under research </w:t>
      </w:r>
      <w:proofErr w:type="spellStart"/>
      <w:r w:rsidRPr="00D11C7E">
        <w:rPr>
          <w:rFonts w:asciiTheme="minorHAnsi" w:hAnsiTheme="minorHAnsi" w:cstheme="minorHAnsi"/>
          <w:color w:val="0A0A0A"/>
          <w:sz w:val="22"/>
          <w:szCs w:val="22"/>
          <w:lang w:val="en-US"/>
        </w:rPr>
        <w:t>programmes</w:t>
      </w:r>
      <w:proofErr w:type="spellEnd"/>
      <w:r w:rsidRPr="00D11C7E">
        <w:rPr>
          <w:rFonts w:asciiTheme="minorHAnsi" w:hAnsiTheme="minorHAnsi" w:cstheme="minorHAnsi"/>
          <w:color w:val="0A0A0A"/>
          <w:sz w:val="22"/>
          <w:szCs w:val="22"/>
          <w:lang w:val="en-US"/>
        </w:rPr>
        <w:t xml:space="preserve"> must be financed through the budgets of these </w:t>
      </w:r>
      <w:proofErr w:type="spellStart"/>
      <w:r w:rsidRPr="00D11C7E">
        <w:rPr>
          <w:rFonts w:asciiTheme="minorHAnsi" w:hAnsiTheme="minorHAnsi" w:cstheme="minorHAnsi"/>
          <w:color w:val="0A0A0A"/>
          <w:sz w:val="22"/>
          <w:szCs w:val="22"/>
          <w:lang w:val="en-US"/>
        </w:rPr>
        <w:t>programmes</w:t>
      </w:r>
      <w:proofErr w:type="spellEnd"/>
      <w:r w:rsidRPr="00D11C7E">
        <w:rPr>
          <w:rFonts w:asciiTheme="minorHAnsi" w:hAnsiTheme="minorHAnsi" w:cstheme="minorHAnsi"/>
          <w:color w:val="0A0A0A"/>
          <w:sz w:val="22"/>
          <w:szCs w:val="22"/>
          <w:lang w:val="en-US"/>
        </w:rPr>
        <w:t>.  </w:t>
      </w:r>
    </w:p>
    <w:p w14:paraId="429B1CA0" w14:textId="77777777" w:rsidR="00D11C7E" w:rsidRPr="00D11C7E" w:rsidRDefault="00D11C7E" w:rsidP="00D11C7E">
      <w:pPr>
        <w:pStyle w:val="NormalWeb"/>
        <w:rPr>
          <w:rFonts w:asciiTheme="minorHAnsi" w:hAnsiTheme="minorHAnsi" w:cstheme="minorHAnsi"/>
          <w:color w:val="0A0A0A"/>
          <w:sz w:val="22"/>
          <w:szCs w:val="22"/>
          <w:lang w:val="en-US"/>
        </w:rPr>
      </w:pPr>
    </w:p>
    <w:p w14:paraId="56F26659" w14:textId="04994C7C" w:rsidR="00D11C7E" w:rsidRPr="00D11C7E" w:rsidRDefault="00D11C7E" w:rsidP="00D11C7E">
      <w:pPr>
        <w:pStyle w:val="NormalWeb"/>
        <w:rPr>
          <w:rFonts w:asciiTheme="minorHAnsi" w:hAnsiTheme="minorHAnsi" w:cstheme="minorHAnsi"/>
          <w:color w:val="0A0A0A"/>
          <w:sz w:val="22"/>
          <w:szCs w:val="22"/>
          <w:lang w:val="en-US"/>
        </w:rPr>
      </w:pPr>
      <w:r w:rsidRPr="00D11C7E">
        <w:rPr>
          <w:rStyle w:val="Strk"/>
          <w:rFonts w:asciiTheme="minorHAnsi" w:hAnsiTheme="minorHAnsi" w:cstheme="minorHAnsi"/>
          <w:i/>
          <w:iCs/>
          <w:color w:val="0A0A0A"/>
          <w:sz w:val="22"/>
          <w:szCs w:val="22"/>
          <w:lang w:val="en-US"/>
        </w:rPr>
        <w:t>Who can apply?</w:t>
      </w:r>
      <w:r w:rsidRPr="00D11C7E">
        <w:rPr>
          <w:rFonts w:asciiTheme="minorHAnsi" w:hAnsiTheme="minorHAnsi" w:cstheme="minorHAnsi"/>
          <w:color w:val="0A0A0A"/>
          <w:sz w:val="22"/>
          <w:szCs w:val="22"/>
          <w:lang w:val="en-US"/>
        </w:rPr>
        <w:t> </w:t>
      </w:r>
      <w:r w:rsidRPr="00D11C7E">
        <w:rPr>
          <w:rFonts w:asciiTheme="minorHAnsi" w:hAnsiTheme="minorHAnsi" w:cstheme="minorHAnsi"/>
          <w:color w:val="0A0A0A"/>
          <w:sz w:val="22"/>
          <w:szCs w:val="22"/>
          <w:lang w:val="en-US"/>
        </w:rPr>
        <w:br/>
        <w:t xml:space="preserve">Centre directors or contact persons apply on behalf of the </w:t>
      </w:r>
      <w:proofErr w:type="spellStart"/>
      <w:r w:rsidRPr="00D11C7E">
        <w:rPr>
          <w:rFonts w:asciiTheme="minorHAnsi" w:hAnsiTheme="minorHAnsi" w:cstheme="minorHAnsi"/>
          <w:color w:val="0A0A0A"/>
          <w:sz w:val="22"/>
          <w:szCs w:val="22"/>
          <w:lang w:val="en-US"/>
        </w:rPr>
        <w:t>centre</w:t>
      </w:r>
      <w:proofErr w:type="spellEnd"/>
      <w:r w:rsidRPr="00D11C7E">
        <w:rPr>
          <w:rFonts w:asciiTheme="minorHAnsi" w:hAnsiTheme="minorHAnsi" w:cstheme="minorHAnsi"/>
          <w:color w:val="0A0A0A"/>
          <w:sz w:val="22"/>
          <w:szCs w:val="22"/>
          <w:lang w:val="en-US"/>
        </w:rPr>
        <w:t xml:space="preserve"> or research environment by </w:t>
      </w:r>
      <w:proofErr w:type="gramStart"/>
      <w:r w:rsidRPr="00D11C7E">
        <w:rPr>
          <w:rFonts w:asciiTheme="minorHAnsi" w:hAnsiTheme="minorHAnsi" w:cstheme="minorHAnsi"/>
          <w:color w:val="0A0A0A"/>
          <w:sz w:val="22"/>
          <w:szCs w:val="22"/>
          <w:lang w:val="en-US"/>
        </w:rPr>
        <w:t>submitting an application</w:t>
      </w:r>
      <w:proofErr w:type="gramEnd"/>
      <w:r w:rsidRPr="00D11C7E">
        <w:rPr>
          <w:rFonts w:asciiTheme="minorHAnsi" w:hAnsiTheme="minorHAnsi" w:cstheme="minorHAnsi"/>
          <w:color w:val="0A0A0A"/>
          <w:sz w:val="22"/>
          <w:szCs w:val="22"/>
          <w:lang w:val="en-US"/>
        </w:rPr>
        <w:t> (see below) to research consultant </w:t>
      </w:r>
      <w:hyperlink r:id="rId7" w:history="1">
        <w:r w:rsidRPr="00D11C7E">
          <w:rPr>
            <w:rStyle w:val="Hyperlink"/>
            <w:rFonts w:asciiTheme="minorHAnsi" w:hAnsiTheme="minorHAnsi" w:cstheme="minorHAnsi"/>
            <w:color w:val="003E5C"/>
            <w:sz w:val="22"/>
            <w:szCs w:val="22"/>
            <w:lang w:val="en-US"/>
          </w:rPr>
          <w:t>Helle Breth Klausen</w:t>
        </w:r>
      </w:hyperlink>
      <w:r w:rsidRPr="00D11C7E">
        <w:rPr>
          <w:rFonts w:asciiTheme="minorHAnsi" w:hAnsiTheme="minorHAnsi" w:cstheme="minorHAnsi"/>
          <w:color w:val="0A0A0A"/>
          <w:sz w:val="22"/>
          <w:szCs w:val="22"/>
          <w:lang w:val="en-US"/>
        </w:rPr>
        <w:t>.  </w:t>
      </w:r>
    </w:p>
    <w:p w14:paraId="16725935" w14:textId="77777777" w:rsidR="00D11C7E" w:rsidRPr="00D11C7E" w:rsidRDefault="00D11C7E" w:rsidP="00D11C7E">
      <w:pPr>
        <w:pStyle w:val="NormalWeb"/>
        <w:rPr>
          <w:rFonts w:asciiTheme="minorHAnsi" w:hAnsiTheme="minorHAnsi" w:cstheme="minorHAnsi"/>
          <w:color w:val="0A0A0A"/>
          <w:sz w:val="22"/>
          <w:szCs w:val="22"/>
          <w:lang w:val="en-US"/>
        </w:rPr>
      </w:pPr>
    </w:p>
    <w:p w14:paraId="2C4D448B" w14:textId="77777777" w:rsidR="00D11C7E" w:rsidRPr="009B45D0" w:rsidRDefault="00D11C7E" w:rsidP="00D11C7E">
      <w:pPr>
        <w:pStyle w:val="NormalWeb"/>
        <w:rPr>
          <w:rFonts w:asciiTheme="minorHAnsi" w:hAnsiTheme="minorHAnsi" w:cstheme="minorHAnsi"/>
          <w:color w:val="0A0A0A"/>
          <w:sz w:val="22"/>
          <w:szCs w:val="22"/>
          <w:lang w:val="en-US"/>
        </w:rPr>
      </w:pPr>
      <w:r w:rsidRPr="009B45D0">
        <w:rPr>
          <w:rStyle w:val="Strk"/>
          <w:rFonts w:asciiTheme="minorHAnsi" w:hAnsiTheme="minorHAnsi" w:cstheme="minorHAnsi"/>
          <w:i/>
          <w:iCs/>
          <w:color w:val="0A0A0A"/>
          <w:sz w:val="22"/>
          <w:szCs w:val="22"/>
          <w:lang w:val="en-US"/>
        </w:rPr>
        <w:t>How are applications processed? </w:t>
      </w:r>
    </w:p>
    <w:p w14:paraId="2B4B44AA" w14:textId="3122F765" w:rsidR="00D11C7E" w:rsidRPr="00D11C7E" w:rsidRDefault="00D11C7E" w:rsidP="00D11C7E">
      <w:pPr>
        <w:pStyle w:val="NormalWeb"/>
        <w:rPr>
          <w:rFonts w:asciiTheme="minorHAnsi" w:hAnsiTheme="minorHAnsi" w:cstheme="minorHAnsi"/>
          <w:color w:val="0A0A0A"/>
          <w:sz w:val="22"/>
          <w:szCs w:val="22"/>
          <w:lang w:val="en-US"/>
        </w:rPr>
      </w:pPr>
      <w:r w:rsidRPr="00D11C7E">
        <w:rPr>
          <w:rFonts w:asciiTheme="minorHAnsi" w:hAnsiTheme="minorHAnsi" w:cstheme="minorHAnsi"/>
          <w:color w:val="0A0A0A"/>
          <w:sz w:val="22"/>
          <w:szCs w:val="22"/>
          <w:lang w:val="en-US"/>
        </w:rPr>
        <w:t xml:space="preserve">Applications are processed by the research committee, </w:t>
      </w:r>
      <w:proofErr w:type="gramStart"/>
      <w:r w:rsidRPr="00D11C7E">
        <w:rPr>
          <w:rFonts w:asciiTheme="minorHAnsi" w:hAnsiTheme="minorHAnsi" w:cstheme="minorHAnsi"/>
          <w:color w:val="0A0A0A"/>
          <w:sz w:val="22"/>
          <w:szCs w:val="22"/>
          <w:lang w:val="en-US"/>
        </w:rPr>
        <w:t>taking into account</w:t>
      </w:r>
      <w:proofErr w:type="gramEnd"/>
      <w:r w:rsidRPr="00D11C7E">
        <w:rPr>
          <w:rFonts w:asciiTheme="minorHAnsi" w:hAnsiTheme="minorHAnsi" w:cstheme="minorHAnsi"/>
          <w:color w:val="0A0A0A"/>
          <w:sz w:val="22"/>
          <w:szCs w:val="22"/>
          <w:lang w:val="en-US"/>
        </w:rPr>
        <w:t xml:space="preserve"> any possible conflicts of interest. Final decisions on the allocation of funding are made by the school management team. Case processing is expected to take 3-4 weeks. If applications are accepted, an official notice of award will be sent to the applicant and the department secretary. </w:t>
      </w:r>
    </w:p>
    <w:p w14:paraId="25799FDB" w14:textId="77777777" w:rsidR="00D11C7E" w:rsidRPr="00D11C7E" w:rsidRDefault="00D11C7E" w:rsidP="00D11C7E">
      <w:pPr>
        <w:pStyle w:val="NormalWeb"/>
        <w:rPr>
          <w:rFonts w:asciiTheme="minorHAnsi" w:hAnsiTheme="minorHAnsi" w:cstheme="minorHAnsi"/>
          <w:color w:val="0A0A0A"/>
          <w:sz w:val="22"/>
          <w:szCs w:val="22"/>
          <w:lang w:val="en-US"/>
        </w:rPr>
      </w:pPr>
    </w:p>
    <w:p w14:paraId="01960222" w14:textId="77777777" w:rsidR="00D11C7E" w:rsidRPr="00D11C7E" w:rsidRDefault="00D11C7E" w:rsidP="00D11C7E">
      <w:pPr>
        <w:pStyle w:val="NormalWeb"/>
        <w:rPr>
          <w:rFonts w:asciiTheme="minorHAnsi" w:hAnsiTheme="minorHAnsi" w:cstheme="minorHAnsi"/>
          <w:color w:val="0A0A0A"/>
          <w:sz w:val="22"/>
          <w:szCs w:val="22"/>
          <w:lang w:val="en-US"/>
        </w:rPr>
      </w:pPr>
      <w:r w:rsidRPr="00D11C7E">
        <w:rPr>
          <w:rStyle w:val="Strk"/>
          <w:rFonts w:asciiTheme="minorHAnsi" w:hAnsiTheme="minorHAnsi" w:cstheme="minorHAnsi"/>
          <w:i/>
          <w:iCs/>
          <w:color w:val="0A0A0A"/>
          <w:sz w:val="22"/>
          <w:szCs w:val="22"/>
          <w:lang w:val="en-US"/>
        </w:rPr>
        <w:t>Application deadline </w:t>
      </w:r>
      <w:r w:rsidRPr="00D11C7E">
        <w:rPr>
          <w:rFonts w:asciiTheme="minorHAnsi" w:hAnsiTheme="minorHAnsi" w:cstheme="minorHAnsi"/>
          <w:color w:val="0A0A0A"/>
          <w:sz w:val="22"/>
          <w:szCs w:val="22"/>
          <w:lang w:val="en-US"/>
        </w:rPr>
        <w:br/>
        <w:t>November. The date will be announced in the newsletter no later than 1 month in advance.</w:t>
      </w:r>
    </w:p>
    <w:p w14:paraId="7E585639" w14:textId="77777777" w:rsidR="0040107D" w:rsidRPr="00D11C7E" w:rsidRDefault="0040107D" w:rsidP="0040107D">
      <w:pPr>
        <w:rPr>
          <w:rFonts w:asciiTheme="minorHAnsi" w:hAnsiTheme="minorHAnsi" w:cstheme="minorHAnsi"/>
          <w:b/>
          <w:sz w:val="22"/>
          <w:szCs w:val="22"/>
          <w:lang w:val="en-US"/>
        </w:rPr>
      </w:pPr>
    </w:p>
    <w:p w14:paraId="1DF0D0B4" w14:textId="77777777" w:rsidR="002C7C37" w:rsidRPr="009868CC" w:rsidRDefault="002C7C37" w:rsidP="0040107D">
      <w:pPr>
        <w:rPr>
          <w:rFonts w:asciiTheme="minorHAnsi" w:hAnsiTheme="minorHAnsi" w:cstheme="minorHAnsi"/>
          <w:b/>
          <w:sz w:val="22"/>
          <w:szCs w:val="22"/>
          <w:lang w:val="en-US"/>
        </w:rPr>
      </w:pPr>
    </w:p>
    <w:p w14:paraId="3A8356F1" w14:textId="2F7EC05E" w:rsidR="002C7C37" w:rsidRPr="009868CC" w:rsidRDefault="002C7C37" w:rsidP="0040107D">
      <w:pPr>
        <w:rPr>
          <w:rFonts w:asciiTheme="minorHAnsi" w:hAnsiTheme="minorHAnsi" w:cstheme="minorHAnsi"/>
          <w:b/>
          <w:sz w:val="22"/>
          <w:szCs w:val="22"/>
          <w:lang w:val="en-US"/>
        </w:rPr>
      </w:pPr>
    </w:p>
    <w:p w14:paraId="2CA6AD24" w14:textId="114D1380" w:rsidR="005023FA" w:rsidRPr="009868CC" w:rsidRDefault="005023FA" w:rsidP="0040107D">
      <w:pPr>
        <w:rPr>
          <w:rFonts w:asciiTheme="minorHAnsi" w:hAnsiTheme="minorHAnsi" w:cstheme="minorHAnsi"/>
          <w:b/>
          <w:sz w:val="22"/>
          <w:szCs w:val="22"/>
          <w:lang w:val="en-US"/>
        </w:rPr>
      </w:pPr>
    </w:p>
    <w:p w14:paraId="54F1CBAC" w14:textId="60EBA94B" w:rsidR="005023FA" w:rsidRDefault="005023FA" w:rsidP="0040107D">
      <w:pPr>
        <w:rPr>
          <w:rFonts w:asciiTheme="minorHAnsi" w:hAnsiTheme="minorHAnsi" w:cstheme="minorHAnsi"/>
          <w:b/>
          <w:sz w:val="22"/>
          <w:szCs w:val="22"/>
          <w:lang w:val="en-US"/>
        </w:rPr>
      </w:pPr>
    </w:p>
    <w:p w14:paraId="4BCA9AE1" w14:textId="36A49483" w:rsidR="00D11C7E" w:rsidRDefault="00D11C7E" w:rsidP="0040107D">
      <w:pPr>
        <w:rPr>
          <w:rFonts w:asciiTheme="minorHAnsi" w:hAnsiTheme="minorHAnsi" w:cstheme="minorHAnsi"/>
          <w:b/>
          <w:sz w:val="22"/>
          <w:szCs w:val="22"/>
          <w:lang w:val="en-US"/>
        </w:rPr>
      </w:pPr>
    </w:p>
    <w:p w14:paraId="62E23935" w14:textId="641267EB" w:rsidR="00D11C7E" w:rsidRDefault="00D11C7E" w:rsidP="0040107D">
      <w:pPr>
        <w:rPr>
          <w:rFonts w:asciiTheme="minorHAnsi" w:hAnsiTheme="minorHAnsi" w:cstheme="minorHAnsi"/>
          <w:b/>
          <w:sz w:val="22"/>
          <w:szCs w:val="22"/>
          <w:lang w:val="en-US"/>
        </w:rPr>
      </w:pPr>
    </w:p>
    <w:p w14:paraId="312985E1" w14:textId="2101C49C" w:rsidR="00D11C7E" w:rsidRDefault="00D11C7E" w:rsidP="0040107D">
      <w:pPr>
        <w:rPr>
          <w:rFonts w:asciiTheme="minorHAnsi" w:hAnsiTheme="minorHAnsi" w:cstheme="minorHAnsi"/>
          <w:b/>
          <w:sz w:val="22"/>
          <w:szCs w:val="22"/>
          <w:lang w:val="en-US"/>
        </w:rPr>
      </w:pPr>
    </w:p>
    <w:p w14:paraId="5BE04D2B" w14:textId="763751ED" w:rsidR="00D11C7E" w:rsidRDefault="00D11C7E" w:rsidP="0040107D">
      <w:pPr>
        <w:rPr>
          <w:rFonts w:asciiTheme="minorHAnsi" w:hAnsiTheme="minorHAnsi" w:cstheme="minorHAnsi"/>
          <w:b/>
          <w:sz w:val="22"/>
          <w:szCs w:val="22"/>
          <w:lang w:val="en-US"/>
        </w:rPr>
      </w:pPr>
    </w:p>
    <w:p w14:paraId="434EDD85" w14:textId="5946CE77" w:rsidR="00D11C7E" w:rsidRDefault="00D11C7E" w:rsidP="0040107D">
      <w:pPr>
        <w:rPr>
          <w:rFonts w:asciiTheme="minorHAnsi" w:hAnsiTheme="minorHAnsi" w:cstheme="minorHAnsi"/>
          <w:b/>
          <w:sz w:val="22"/>
          <w:szCs w:val="22"/>
          <w:lang w:val="en-US"/>
        </w:rPr>
      </w:pPr>
    </w:p>
    <w:p w14:paraId="0C6B805A" w14:textId="77777777" w:rsidR="00D11C7E" w:rsidRPr="009868CC" w:rsidRDefault="00D11C7E" w:rsidP="0040107D">
      <w:pPr>
        <w:rPr>
          <w:rFonts w:asciiTheme="minorHAnsi" w:hAnsiTheme="minorHAnsi" w:cstheme="minorHAnsi"/>
          <w:b/>
          <w:sz w:val="22"/>
          <w:szCs w:val="22"/>
          <w:lang w:val="en-US"/>
        </w:rPr>
      </w:pPr>
    </w:p>
    <w:p w14:paraId="3C744215" w14:textId="03FF2126" w:rsidR="005023FA" w:rsidRPr="009868CC" w:rsidRDefault="005023FA" w:rsidP="0040107D">
      <w:pPr>
        <w:rPr>
          <w:rFonts w:asciiTheme="minorHAnsi" w:hAnsiTheme="minorHAnsi" w:cstheme="minorHAnsi"/>
          <w:b/>
          <w:sz w:val="22"/>
          <w:szCs w:val="22"/>
          <w:lang w:val="en-US"/>
        </w:rPr>
      </w:pPr>
    </w:p>
    <w:p w14:paraId="6DCB77D3" w14:textId="77777777" w:rsidR="006C3B35" w:rsidRPr="009B45D0" w:rsidRDefault="006C3B35" w:rsidP="006C3B35">
      <w:pPr>
        <w:rPr>
          <w:rFonts w:asciiTheme="minorHAnsi" w:hAnsiTheme="minorHAnsi" w:cstheme="minorHAnsi"/>
          <w:b/>
          <w:sz w:val="22"/>
          <w:szCs w:val="22"/>
          <w:lang w:val="en-US"/>
        </w:rPr>
      </w:pPr>
      <w:r w:rsidRPr="009B45D0">
        <w:rPr>
          <w:rFonts w:asciiTheme="minorHAnsi" w:eastAsia="Times" w:hAnsiTheme="minorHAnsi" w:cstheme="minorHAnsi"/>
          <w:b/>
          <w:sz w:val="22"/>
          <w:szCs w:val="22"/>
          <w:lang w:val="en-US" w:bidi="en-GB"/>
        </w:rPr>
        <w:lastRenderedPageBreak/>
        <w:t>Template for allocating funding</w:t>
      </w:r>
    </w:p>
    <w:p w14:paraId="31C0C03B" w14:textId="77777777" w:rsidR="006C3B35" w:rsidRPr="009B45D0" w:rsidRDefault="006C3B35" w:rsidP="006C3B35">
      <w:pPr>
        <w:rPr>
          <w:rFonts w:asciiTheme="minorHAnsi" w:hAnsiTheme="minorHAnsi" w:cstheme="minorHAnsi"/>
          <w:b/>
          <w:sz w:val="22"/>
          <w:szCs w:val="22"/>
          <w:lang w:val="en-US"/>
        </w:rPr>
      </w:pPr>
      <w:r w:rsidRPr="009B45D0">
        <w:rPr>
          <w:rFonts w:asciiTheme="minorHAnsi" w:eastAsia="Times" w:hAnsiTheme="minorHAnsi" w:cstheme="minorHAnsi"/>
          <w:b/>
          <w:sz w:val="22"/>
          <w:szCs w:val="22"/>
          <w:lang w:val="en-US" w:bidi="en-GB"/>
        </w:rPr>
        <w:t>(max. 2 A4 pages)</w:t>
      </w:r>
    </w:p>
    <w:p w14:paraId="4A9B6489" w14:textId="77777777" w:rsidR="006C3B35" w:rsidRPr="009B45D0" w:rsidRDefault="006C3B35" w:rsidP="006C3B35">
      <w:pPr>
        <w:pStyle w:val="Listeafsnit"/>
        <w:ind w:left="405"/>
        <w:rPr>
          <w:rFonts w:cstheme="minorHAnsi"/>
          <w:b/>
          <w:lang w:val="en-US"/>
        </w:rPr>
      </w:pPr>
    </w:p>
    <w:tbl>
      <w:tblPr>
        <w:tblStyle w:val="Tabel-Gitter"/>
        <w:tblW w:w="0" w:type="auto"/>
        <w:tblLook w:val="04A0" w:firstRow="1" w:lastRow="0" w:firstColumn="1" w:lastColumn="0" w:noHBand="0" w:noVBand="1"/>
      </w:tblPr>
      <w:tblGrid>
        <w:gridCol w:w="2396"/>
        <w:gridCol w:w="7233"/>
      </w:tblGrid>
      <w:tr w:rsidR="006C3B35" w:rsidRPr="006C3B35" w14:paraId="2FB9DF80" w14:textId="77777777" w:rsidTr="00102E28">
        <w:tc>
          <w:tcPr>
            <w:tcW w:w="2396" w:type="dxa"/>
          </w:tcPr>
          <w:p w14:paraId="466CB216" w14:textId="77777777" w:rsidR="006C3B35" w:rsidRPr="006C3B35" w:rsidRDefault="006C3B35" w:rsidP="00102E28">
            <w:pPr>
              <w:pStyle w:val="Listeafsnit"/>
              <w:ind w:left="0"/>
              <w:rPr>
                <w:rFonts w:cstheme="minorHAnsi"/>
                <w:b/>
              </w:rPr>
            </w:pPr>
            <w:proofErr w:type="spellStart"/>
            <w:r w:rsidRPr="006C3B35">
              <w:rPr>
                <w:rFonts w:eastAsia="Times" w:cstheme="minorHAnsi"/>
                <w:b/>
                <w:lang w:bidi="en-GB"/>
              </w:rPr>
              <w:t>Applicant</w:t>
            </w:r>
            <w:proofErr w:type="spellEnd"/>
          </w:p>
        </w:tc>
        <w:tc>
          <w:tcPr>
            <w:tcW w:w="7233" w:type="dxa"/>
          </w:tcPr>
          <w:p w14:paraId="52F8D96C" w14:textId="77777777" w:rsidR="006C3B35" w:rsidRPr="006C3B35" w:rsidRDefault="006C3B35" w:rsidP="00102E28">
            <w:pPr>
              <w:pStyle w:val="Listeafsnit"/>
              <w:ind w:left="0"/>
              <w:rPr>
                <w:rFonts w:cstheme="minorHAnsi"/>
                <w:b/>
              </w:rPr>
            </w:pPr>
          </w:p>
        </w:tc>
      </w:tr>
      <w:tr w:rsidR="006C3B35" w:rsidRPr="009B45D0" w14:paraId="713C3D38" w14:textId="77777777" w:rsidTr="00102E28">
        <w:tc>
          <w:tcPr>
            <w:tcW w:w="2396" w:type="dxa"/>
          </w:tcPr>
          <w:p w14:paraId="08BFEE1F" w14:textId="77777777" w:rsidR="006C3B35" w:rsidRPr="009B45D0" w:rsidRDefault="006C3B35" w:rsidP="00102E28">
            <w:pPr>
              <w:pStyle w:val="Listeafsnit"/>
              <w:spacing w:line="240" w:lineRule="auto"/>
              <w:ind w:left="0"/>
              <w:rPr>
                <w:rFonts w:cstheme="minorHAnsi"/>
                <w:b/>
                <w:lang w:val="en-US"/>
              </w:rPr>
            </w:pPr>
            <w:r w:rsidRPr="009B45D0">
              <w:rPr>
                <w:rFonts w:eastAsia="Times" w:cstheme="minorHAnsi"/>
                <w:b/>
                <w:lang w:val="en-US" w:bidi="en-GB"/>
              </w:rPr>
              <w:t>What are you applying for?</w:t>
            </w:r>
          </w:p>
          <w:p w14:paraId="461ECCB7" w14:textId="77777777" w:rsidR="006C3B35" w:rsidRPr="009B45D0" w:rsidRDefault="006C3B35" w:rsidP="00102E28">
            <w:pPr>
              <w:pStyle w:val="Listeafsnit"/>
              <w:spacing w:line="240" w:lineRule="auto"/>
              <w:ind w:left="0"/>
              <w:rPr>
                <w:rFonts w:cstheme="minorHAnsi"/>
                <w:lang w:val="en-US"/>
              </w:rPr>
            </w:pPr>
            <w:r w:rsidRPr="009B45D0">
              <w:rPr>
                <w:rFonts w:eastAsia="Times" w:cstheme="minorHAnsi"/>
                <w:lang w:val="en-US" w:bidi="en-GB"/>
              </w:rPr>
              <w:t xml:space="preserve">Name of centre or department </w:t>
            </w:r>
          </w:p>
        </w:tc>
        <w:tc>
          <w:tcPr>
            <w:tcW w:w="7233" w:type="dxa"/>
          </w:tcPr>
          <w:p w14:paraId="26A05DD3" w14:textId="77777777" w:rsidR="006C3B35" w:rsidRPr="009B45D0" w:rsidRDefault="006C3B35" w:rsidP="00102E28">
            <w:pPr>
              <w:pStyle w:val="Listeafsnit"/>
              <w:ind w:left="0"/>
              <w:rPr>
                <w:rFonts w:cstheme="minorHAnsi"/>
                <w:b/>
                <w:lang w:val="en-US"/>
              </w:rPr>
            </w:pPr>
          </w:p>
        </w:tc>
      </w:tr>
      <w:tr w:rsidR="006C3B35" w:rsidRPr="009B45D0" w14:paraId="0415EE6D" w14:textId="77777777" w:rsidTr="00102E28">
        <w:tc>
          <w:tcPr>
            <w:tcW w:w="2396" w:type="dxa"/>
          </w:tcPr>
          <w:p w14:paraId="2F0577D1" w14:textId="77777777" w:rsidR="006C3B35" w:rsidRPr="009B45D0" w:rsidRDefault="006C3B35" w:rsidP="00102E28">
            <w:pPr>
              <w:pStyle w:val="Listeafsnit"/>
              <w:spacing w:line="240" w:lineRule="auto"/>
              <w:ind w:left="0"/>
              <w:rPr>
                <w:rFonts w:cstheme="minorHAnsi"/>
                <w:b/>
                <w:lang w:val="en-US"/>
              </w:rPr>
            </w:pPr>
            <w:r w:rsidRPr="009B45D0">
              <w:rPr>
                <w:rFonts w:eastAsia="Times" w:cstheme="minorHAnsi"/>
                <w:b/>
                <w:lang w:val="en-US" w:bidi="en-GB"/>
              </w:rPr>
              <w:t xml:space="preserve">Planned activities </w:t>
            </w:r>
          </w:p>
          <w:p w14:paraId="7FD26B1B" w14:textId="77777777" w:rsidR="006C3B35" w:rsidRPr="009B45D0" w:rsidRDefault="006C3B35" w:rsidP="00102E28">
            <w:pPr>
              <w:pStyle w:val="Listeafsnit"/>
              <w:spacing w:line="240" w:lineRule="auto"/>
              <w:ind w:left="0"/>
              <w:rPr>
                <w:rFonts w:cstheme="minorHAnsi"/>
                <w:lang w:val="en-US"/>
              </w:rPr>
            </w:pPr>
            <w:r w:rsidRPr="009B45D0">
              <w:rPr>
                <w:rFonts w:eastAsia="Times" w:cstheme="minorHAnsi"/>
                <w:lang w:val="en-US" w:bidi="en-GB"/>
              </w:rPr>
              <w:t>Summary/tentative plan for the next period</w:t>
            </w:r>
          </w:p>
        </w:tc>
        <w:tc>
          <w:tcPr>
            <w:tcW w:w="7233" w:type="dxa"/>
          </w:tcPr>
          <w:p w14:paraId="4663F760" w14:textId="77777777" w:rsidR="006C3B35" w:rsidRPr="009B45D0" w:rsidRDefault="006C3B35" w:rsidP="00102E28">
            <w:pPr>
              <w:rPr>
                <w:rFonts w:asciiTheme="minorHAnsi" w:hAnsiTheme="minorHAnsi" w:cstheme="minorHAnsi"/>
                <w:sz w:val="22"/>
                <w:szCs w:val="22"/>
                <w:lang w:val="en-US"/>
              </w:rPr>
            </w:pPr>
          </w:p>
        </w:tc>
      </w:tr>
      <w:tr w:rsidR="006C3B35" w:rsidRPr="009B45D0" w14:paraId="1165DA59" w14:textId="77777777" w:rsidTr="00102E28">
        <w:tc>
          <w:tcPr>
            <w:tcW w:w="2396" w:type="dxa"/>
          </w:tcPr>
          <w:p w14:paraId="58688930" w14:textId="77777777" w:rsidR="006C3B35" w:rsidRPr="009B45D0" w:rsidRDefault="006C3B35" w:rsidP="00102E28">
            <w:pPr>
              <w:pStyle w:val="Listeafsnit"/>
              <w:spacing w:line="240" w:lineRule="auto"/>
              <w:ind w:left="0"/>
              <w:rPr>
                <w:rFonts w:cstheme="minorHAnsi"/>
                <w:b/>
                <w:lang w:val="en-US"/>
              </w:rPr>
            </w:pPr>
            <w:r w:rsidRPr="009B45D0">
              <w:rPr>
                <w:rFonts w:eastAsia="Times" w:cstheme="minorHAnsi"/>
                <w:b/>
                <w:lang w:val="en-US" w:bidi="en-GB"/>
              </w:rPr>
              <w:t xml:space="preserve">Budget </w:t>
            </w:r>
          </w:p>
          <w:p w14:paraId="3D63DC1E" w14:textId="77777777" w:rsidR="006C3B35" w:rsidRPr="009B45D0" w:rsidRDefault="006C3B35" w:rsidP="00102E28">
            <w:pPr>
              <w:pStyle w:val="Listeafsnit"/>
              <w:spacing w:line="240" w:lineRule="auto"/>
              <w:ind w:left="0"/>
              <w:rPr>
                <w:rFonts w:cstheme="minorHAnsi"/>
                <w:lang w:val="en-US"/>
              </w:rPr>
            </w:pPr>
            <w:r w:rsidRPr="009B45D0">
              <w:rPr>
                <w:rFonts w:eastAsia="Times" w:cstheme="minorHAnsi"/>
                <w:lang w:val="en-US" w:bidi="en-GB"/>
              </w:rPr>
              <w:t>The budget should be itemised for each of the proposed activities (please note that you cannot apply for funding for internal seminar days – refreshments will only be covered if the majority of the participants are external).</w:t>
            </w:r>
          </w:p>
        </w:tc>
        <w:tc>
          <w:tcPr>
            <w:tcW w:w="7233" w:type="dxa"/>
          </w:tcPr>
          <w:p w14:paraId="3B003108" w14:textId="77777777" w:rsidR="006C3B35" w:rsidRPr="009B45D0" w:rsidRDefault="006C3B35" w:rsidP="00102E28">
            <w:pPr>
              <w:pStyle w:val="Listeafsnit"/>
              <w:ind w:left="0"/>
              <w:rPr>
                <w:rFonts w:cstheme="minorHAnsi"/>
                <w:b/>
                <w:lang w:val="en-US"/>
              </w:rPr>
            </w:pPr>
          </w:p>
        </w:tc>
      </w:tr>
      <w:tr w:rsidR="006C3B35" w:rsidRPr="006C3B35" w14:paraId="461735F4" w14:textId="77777777" w:rsidTr="00102E28">
        <w:tc>
          <w:tcPr>
            <w:tcW w:w="2396" w:type="dxa"/>
          </w:tcPr>
          <w:p w14:paraId="0B764507" w14:textId="77777777" w:rsidR="006C3B35" w:rsidRPr="006C3B35" w:rsidRDefault="006C3B35" w:rsidP="00102E28">
            <w:pPr>
              <w:pStyle w:val="Listeafsnit"/>
              <w:spacing w:line="240" w:lineRule="auto"/>
              <w:ind w:left="0"/>
              <w:rPr>
                <w:rFonts w:cstheme="minorHAnsi"/>
                <w:b/>
              </w:rPr>
            </w:pPr>
            <w:proofErr w:type="spellStart"/>
            <w:r w:rsidRPr="006C3B35">
              <w:rPr>
                <w:rFonts w:eastAsia="Times" w:cstheme="minorHAnsi"/>
                <w:b/>
                <w:lang w:bidi="en-GB"/>
              </w:rPr>
              <w:t>Expected</w:t>
            </w:r>
            <w:proofErr w:type="spellEnd"/>
            <w:r w:rsidRPr="006C3B35">
              <w:rPr>
                <w:rFonts w:eastAsia="Times" w:cstheme="minorHAnsi"/>
                <w:b/>
                <w:lang w:bidi="en-GB"/>
              </w:rPr>
              <w:t xml:space="preserve"> </w:t>
            </w:r>
            <w:proofErr w:type="spellStart"/>
            <w:r w:rsidRPr="006C3B35">
              <w:rPr>
                <w:rFonts w:eastAsia="Times" w:cstheme="minorHAnsi"/>
                <w:b/>
                <w:lang w:bidi="en-GB"/>
              </w:rPr>
              <w:t>results</w:t>
            </w:r>
            <w:proofErr w:type="spellEnd"/>
            <w:r w:rsidRPr="006C3B35">
              <w:rPr>
                <w:rFonts w:eastAsia="Times" w:cstheme="minorHAnsi"/>
                <w:b/>
                <w:lang w:bidi="en-GB"/>
              </w:rPr>
              <w:t xml:space="preserve"> </w:t>
            </w:r>
          </w:p>
        </w:tc>
        <w:tc>
          <w:tcPr>
            <w:tcW w:w="7233" w:type="dxa"/>
          </w:tcPr>
          <w:p w14:paraId="5342D5F7" w14:textId="77777777" w:rsidR="006C3B35" w:rsidRPr="006C3B35" w:rsidRDefault="006C3B35" w:rsidP="00102E28">
            <w:pPr>
              <w:pStyle w:val="Listeafsnit"/>
              <w:ind w:left="0"/>
              <w:rPr>
                <w:rFonts w:cstheme="minorHAnsi"/>
                <w:b/>
              </w:rPr>
            </w:pPr>
          </w:p>
        </w:tc>
      </w:tr>
    </w:tbl>
    <w:p w14:paraId="037DA796" w14:textId="77777777" w:rsidR="006C3B35" w:rsidRPr="00654D97" w:rsidRDefault="006C3B35" w:rsidP="006C3B35">
      <w:pPr>
        <w:pStyle w:val="Listeafsnit"/>
        <w:ind w:left="0"/>
        <w:rPr>
          <w:rFonts w:ascii="Times" w:hAnsi="Times"/>
          <w:b/>
          <w:sz w:val="24"/>
          <w:szCs w:val="24"/>
        </w:rPr>
      </w:pPr>
    </w:p>
    <w:p w14:paraId="0692E616" w14:textId="77777777" w:rsidR="006C3B35" w:rsidRPr="00654D97" w:rsidRDefault="006C3B35" w:rsidP="006C3B35">
      <w:pPr>
        <w:pStyle w:val="Listeafsnit"/>
        <w:ind w:left="405"/>
        <w:rPr>
          <w:rFonts w:ascii="Times" w:hAnsi="Times"/>
          <w:b/>
          <w:sz w:val="24"/>
          <w:szCs w:val="24"/>
        </w:rPr>
      </w:pPr>
    </w:p>
    <w:p w14:paraId="551E7DA6" w14:textId="77777777" w:rsidR="0040107D" w:rsidRPr="009868CC" w:rsidRDefault="0040107D" w:rsidP="0040107D">
      <w:pPr>
        <w:pStyle w:val="Listeafsnit"/>
        <w:ind w:left="0"/>
        <w:rPr>
          <w:rFonts w:cstheme="minorHAnsi"/>
          <w:b/>
          <w:lang w:val="en-US"/>
        </w:rPr>
      </w:pPr>
    </w:p>
    <w:sectPr w:rsidR="0040107D" w:rsidRPr="009868CC" w:rsidSect="009D2BD0">
      <w:headerReference w:type="default" r:id="rId8"/>
      <w:footerReference w:type="default" r:id="rId9"/>
      <w:headerReference w:type="first" r:id="rId10"/>
      <w:footerReference w:type="first" r:id="rId11"/>
      <w:endnotePr>
        <w:numFmt w:val="decimal"/>
      </w:endnotePr>
      <w:pgSz w:w="11907" w:h="16840" w:code="9"/>
      <w:pgMar w:top="2472" w:right="1134" w:bottom="1134"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F2EFF" w14:textId="77777777" w:rsidR="001D639D" w:rsidRDefault="001D639D">
      <w:r>
        <w:separator/>
      </w:r>
    </w:p>
  </w:endnote>
  <w:endnote w:type="continuationSeparator" w:id="0">
    <w:p w14:paraId="4FA28144" w14:textId="77777777" w:rsidR="001D639D" w:rsidRDefault="001D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14DB30C-982E-46B7-B3D8-5627223ACAA8}"/>
    <w:embedBold r:id="rId2" w:fontKey="{ABDCA5FA-E5B2-443B-ADD0-FE25172748BA}"/>
    <w:embedItalic r:id="rId3" w:fontKey="{57B04415-5B1C-424C-9BDF-0A8DAAB889EB}"/>
    <w:embedBoldItalic r:id="rId4" w:fontKey="{DD2BF34A-B2BD-4FC1-93BB-C4C28BF48E60}"/>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4D"/>
    <w:family w:val="swiss"/>
    <w:pitch w:val="variable"/>
    <w:sig w:usb0="A00000AF" w:usb1="5000204A" w:usb2="00000000" w:usb3="00000000" w:csb0="0000009B" w:csb1="00000000"/>
    <w:embedRegular r:id="rId5" w:fontKey="{BE40B193-8E95-45D6-8287-9D4B0F4853F7}"/>
    <w:embedBold r:id="rId6" w:fontKey="{9E227DED-C0A1-4CBF-BFEA-AB073CB3A6B2}"/>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4DC67E28-2E65-4EB1-AE3C-B81C61F63031}"/>
  </w:font>
  <w:font w:name="Calibri">
    <w:panose1 w:val="020F0502020204030204"/>
    <w:charset w:val="00"/>
    <w:family w:val="swiss"/>
    <w:pitch w:val="variable"/>
    <w:sig w:usb0="E4002EFF" w:usb1="C000247B" w:usb2="00000009" w:usb3="00000000" w:csb0="000001FF" w:csb1="00000000"/>
    <w:embedRegular r:id="rId8" w:fontKey="{8A110C80-0C7F-445E-8601-782B401D2532}"/>
    <w:embedBold r:id="rId9" w:fontKey="{DB9967B4-4C16-437A-9858-EB7FF817F514}"/>
    <w:embedBoldItalic r:id="rId10" w:fontKey="{535BDB32-69FC-49FC-BDAF-8190589C08A9}"/>
  </w:font>
  <w:font w:name="Times">
    <w:altName w:val="Sylfaen"/>
    <w:panose1 w:val="02020603050405020304"/>
    <w:charset w:val="00"/>
    <w:family w:val="roman"/>
    <w:pitch w:val="variable"/>
    <w:sig w:usb0="E0002EFF" w:usb1="C000785B" w:usb2="00000009" w:usb3="00000000" w:csb0="000001FF" w:csb1="00000000"/>
    <w:embedRegular r:id="rId11" w:fontKey="{AD0D5F24-B885-4259-8A2B-51A9E6D863F9}"/>
    <w:embedBold r:id="rId12" w:fontKey="{FB1995EF-8E08-4FAB-8C4B-4997469EF90B}"/>
  </w:font>
  <w:font w:name="Verdana">
    <w:panose1 w:val="020B0604030504040204"/>
    <w:charset w:val="00"/>
    <w:family w:val="swiss"/>
    <w:pitch w:val="variable"/>
    <w:sig w:usb0="A00006FF" w:usb1="4000205B" w:usb2="00000010" w:usb3="00000000" w:csb0="0000019F" w:csb1="00000000"/>
    <w:embedRegular r:id="rId13" w:fontKey="{117EA991-18B9-4615-8FBB-B67D2A5741A4}"/>
  </w:font>
  <w:font w:name="Cambria">
    <w:panose1 w:val="02040503050406030204"/>
    <w:charset w:val="00"/>
    <w:family w:val="roman"/>
    <w:pitch w:val="variable"/>
    <w:sig w:usb0="E00006FF" w:usb1="420024FF" w:usb2="02000000" w:usb3="00000000" w:csb0="0000019F" w:csb1="00000000"/>
    <w:embedRegular r:id="rId14" w:fontKey="{9CE197AF-0698-4EBA-997A-C3E42B740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9DC7" w14:textId="04DABD8D" w:rsidR="004255EC" w:rsidRDefault="00377E9A">
    <w:pPr>
      <w:pStyle w:val="Sidefod"/>
    </w:pPr>
    <w:r>
      <w:rPr>
        <w:noProof/>
      </w:rPr>
      <mc:AlternateContent>
        <mc:Choice Requires="wps">
          <w:drawing>
            <wp:anchor distT="0" distB="0" distL="114300" distR="114300" simplePos="0" relativeHeight="251663360" behindDoc="0" locked="0" layoutInCell="1" allowOverlap="1" wp14:anchorId="2B579CD9" wp14:editId="5B28FB62">
              <wp:simplePos x="0" y="0"/>
              <wp:positionH relativeFrom="page">
                <wp:posOffset>5941913</wp:posOffset>
              </wp:positionH>
              <wp:positionV relativeFrom="page">
                <wp:posOffset>9832331</wp:posOffset>
              </wp:positionV>
              <wp:extent cx="889000" cy="816509"/>
              <wp:effectExtent l="0" t="0" r="6350" b="31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ACA8" w14:textId="77777777" w:rsidR="00AE4FC2" w:rsidRDefault="00AE4FC2" w:rsidP="00377E9A">
                          <w:pPr>
                            <w:pStyle w:val="Linjeoversidenr"/>
                            <w:rPr>
                              <w:rStyle w:val="Sidetal"/>
                            </w:rPr>
                          </w:pPr>
                          <w:r>
                            <w:rPr>
                              <w:noProof/>
                            </w:rPr>
                            <w:drawing>
                              <wp:inline distT="0" distB="0" distL="0" distR="0" wp14:anchorId="5A726FD3" wp14:editId="7338D11C">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68C977A" w14:textId="40BBECF3" w:rsidR="00AE4FC2" w:rsidRPr="00192812" w:rsidRDefault="00E539B9" w:rsidP="00AE4FC2">
                          <w:pPr>
                            <w:rPr>
                              <w:rStyle w:val="Sidetal"/>
                            </w:rPr>
                          </w:pPr>
                          <w:r>
                            <w:rPr>
                              <w:rStyle w:val="Sidetal"/>
                            </w:rPr>
                            <w:t>Page</w:t>
                          </w:r>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2C7C37">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2C7C37">
                            <w:rPr>
                              <w:rStyle w:val="Sidetal"/>
                              <w:noProof/>
                            </w:rPr>
                            <w:t>2</w:t>
                          </w:r>
                          <w:r w:rsidR="00AE4FC2">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B579CD9" id="_x0000_t202" coordsize="21600,21600" o:spt="202" path="m,l,21600r21600,l21600,xe">
              <v:stroke joinstyle="miter"/>
              <v:path gradientshapeok="t" o:connecttype="rect"/>
            </v:shapetype>
            <v:shape id="Text Box 14" o:spid="_x0000_s1027" type="#_x0000_t202" style="position:absolute;margin-left:467.85pt;margin-top:774.2pt;width:70pt;height: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" filled="f" stroked="f">
              <v:textbox inset="0,0,0,0">
                <w:txbxContent>
                  <w:p w14:paraId="5E20ACA8" w14:textId="77777777" w:rsidR="00AE4FC2" w:rsidRDefault="00AE4FC2" w:rsidP="00377E9A">
                    <w:pPr>
                      <w:pStyle w:val="Linjeoversidenr"/>
                      <w:rPr>
                        <w:rStyle w:val="Sidetal"/>
                      </w:rPr>
                    </w:pPr>
                    <w:r>
                      <w:rPr>
                        <w:noProof/>
                      </w:rPr>
                      <w:drawing>
                        <wp:inline distT="0" distB="0" distL="0" distR="0" wp14:anchorId="5A726FD3" wp14:editId="7338D11C">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68C977A" w14:textId="40BBECF3" w:rsidR="00AE4FC2" w:rsidRPr="00192812" w:rsidRDefault="00E539B9" w:rsidP="00AE4FC2">
                    <w:pPr>
                      <w:rPr>
                        <w:rStyle w:val="Sidetal"/>
                      </w:rPr>
                    </w:pPr>
                    <w:r>
                      <w:rPr>
                        <w:rStyle w:val="Sidetal"/>
                      </w:rPr>
                      <w:t>Page</w:t>
                    </w:r>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2C7C37">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2C7C37">
                      <w:rPr>
                        <w:rStyle w:val="Sidetal"/>
                        <w:noProof/>
                      </w:rPr>
                      <w:t>2</w:t>
                    </w:r>
                    <w:r w:rsidR="00AE4FC2">
                      <w:rPr>
                        <w:rStyle w:val="Sidetal"/>
                      </w:rPr>
                      <w:fldChar w:fldCharType="end"/>
                    </w:r>
                  </w:p>
                </w:txbxContent>
              </v:textbox>
              <w10:wrap anchorx="page" anchory="page"/>
            </v:shape>
          </w:pict>
        </mc:Fallback>
      </mc:AlternateContent>
    </w:r>
    <w:r w:rsidR="004255EC">
      <w:tab/>
    </w:r>
    <w:r w:rsidR="004255EC">
      <w:tab/>
    </w:r>
    <w:r w:rsidR="004255EC">
      <w:tab/>
    </w:r>
    <w:r w:rsidR="004255EC" w:rsidRPr="00336DC5">
      <w:rPr>
        <w:vanish/>
      </w:rPr>
      <w:fldChar w:fldCharType="begin"/>
    </w:r>
    <w:r w:rsidR="004255EC" w:rsidRPr="00336DC5">
      <w:rPr>
        <w:vanish/>
      </w:rPr>
      <w:instrText>page</w:instrText>
    </w:r>
    <w:r w:rsidR="004255EC" w:rsidRPr="00336DC5">
      <w:rPr>
        <w:vanish/>
      </w:rPr>
      <w:fldChar w:fldCharType="separate"/>
    </w:r>
    <w:r w:rsidR="002C7C37">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numpages</w:instrText>
    </w:r>
    <w:r w:rsidR="004255EC" w:rsidRPr="00336DC5">
      <w:rPr>
        <w:vanish/>
      </w:rPr>
      <w:fldChar w:fldCharType="separate"/>
    </w:r>
    <w:r w:rsidR="002C7C37">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sectionpages</w:instrText>
    </w:r>
    <w:r w:rsidR="004255EC" w:rsidRPr="00336DC5">
      <w:rPr>
        <w:vanish/>
      </w:rPr>
      <w:fldChar w:fldCharType="separate"/>
    </w:r>
    <w:r w:rsidR="009B45D0">
      <w:rPr>
        <w:noProof/>
        <w:vanish/>
      </w:rPr>
      <w:t>2</w:t>
    </w:r>
    <w:r w:rsidR="004255EC"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B3E5" w14:textId="77777777" w:rsidR="00C4409C" w:rsidRDefault="00C4409C" w:rsidP="00C4409C"/>
  <w:p w14:paraId="607E2418" w14:textId="77777777" w:rsidR="00C4409C" w:rsidRDefault="00C4409C" w:rsidP="00C4409C"/>
  <w:p w14:paraId="623B86A2" w14:textId="77777777" w:rsidR="00C4409C" w:rsidRPr="006C3A1B" w:rsidRDefault="00C4409C" w:rsidP="00C4409C">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903A1" w14:textId="77777777" w:rsidR="001D639D" w:rsidRDefault="001D639D">
      <w:r>
        <w:separator/>
      </w:r>
    </w:p>
  </w:footnote>
  <w:footnote w:type="continuationSeparator" w:id="0">
    <w:p w14:paraId="2CF09742" w14:textId="77777777" w:rsidR="001D639D" w:rsidRDefault="001D6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4784" w14:textId="77777777" w:rsidR="00524347" w:rsidRDefault="00433886" w:rsidP="00524347">
    <w:pPr>
      <w:pStyle w:val="Sidehoved"/>
    </w:pPr>
    <w:r>
      <w:rPr>
        <w:noProof/>
      </w:rPr>
      <mc:AlternateContent>
        <mc:Choice Requires="wpc">
          <w:drawing>
            <wp:anchor distT="0" distB="0" distL="114300" distR="114300" simplePos="0" relativeHeight="251661312" behindDoc="0" locked="0" layoutInCell="1" allowOverlap="1" wp14:anchorId="619FE498" wp14:editId="4E1189D0">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121D82F5"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1E0CE4D" wp14:editId="78571C5D">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B9AD" w14:textId="77777777" w:rsidR="00524347" w:rsidRDefault="0040107D" w:rsidP="00524347">
                          <w:pPr>
                            <w:pStyle w:val="Template-Parentlogoname"/>
                          </w:pPr>
                          <w:bookmarkStart w:id="0" w:name="SD_OFF_Parent_N2"/>
                          <w:r>
                            <w:t>Aarhus</w:t>
                          </w:r>
                          <w:r>
                            <w:br/>
                            <w:t>Universitet</w:t>
                          </w:r>
                          <w:bookmarkEnd w:id="0"/>
                        </w:p>
                        <w:p w14:paraId="42CF0221" w14:textId="77777777" w:rsidR="00524347" w:rsidRDefault="0040107D" w:rsidP="00524347">
                          <w:pPr>
                            <w:pStyle w:val="Template-Unitnamelogoname"/>
                          </w:pPr>
                          <w:bookmarkStart w:id="1" w:name="SD_OFF_Unitname_N2"/>
                          <w:r>
                            <w:t>Arts</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1E0CE4D"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" filled="f" stroked="f">
              <v:textbox inset="0,0,0,0">
                <w:txbxContent>
                  <w:p w14:paraId="3EBBB9AD" w14:textId="77777777" w:rsidR="00524347" w:rsidRDefault="0040107D" w:rsidP="00524347">
                    <w:pPr>
                      <w:pStyle w:val="Template-Parentlogoname"/>
                    </w:pPr>
                    <w:bookmarkStart w:id="2" w:name="SD_OFF_Parent_N2"/>
                    <w:r>
                      <w:t>Aarhus</w:t>
                    </w:r>
                    <w:r>
                      <w:br/>
                      <w:t>Universitet</w:t>
                    </w:r>
                    <w:bookmarkEnd w:id="2"/>
                  </w:p>
                  <w:p w14:paraId="42CF0221" w14:textId="77777777" w:rsidR="00524347" w:rsidRDefault="0040107D" w:rsidP="00524347">
                    <w:pPr>
                      <w:pStyle w:val="Template-Unitnamelogoname"/>
                    </w:pPr>
                    <w:bookmarkStart w:id="3" w:name="SD_OFF_Unitname_N2"/>
                    <w:r>
                      <w:t>Arts</w:t>
                    </w:r>
                    <w:bookmarkEnd w:id="3"/>
                  </w:p>
                </w:txbxContent>
              </v:textbox>
              <w10:wrap anchorx="page" anchory="page"/>
            </v:shape>
          </w:pict>
        </mc:Fallback>
      </mc:AlternateContent>
    </w:r>
  </w:p>
  <w:p w14:paraId="1FF4708A" w14:textId="77777777" w:rsidR="00524347" w:rsidRDefault="00524347">
    <w:pPr>
      <w:pStyle w:val="Sidehoved"/>
    </w:pPr>
  </w:p>
  <w:p w14:paraId="7F8E32F3" w14:textId="77777777" w:rsidR="002312BD" w:rsidRDefault="00433886">
    <w:pPr>
      <w:pStyle w:val="Sidehoved"/>
    </w:pPr>
    <w:r>
      <w:rPr>
        <w:noProof/>
      </w:rPr>
      <w:drawing>
        <wp:anchor distT="0" distB="0" distL="114300" distR="114300" simplePos="0" relativeHeight="251657216" behindDoc="1" locked="0" layoutInCell="1" allowOverlap="1" wp14:anchorId="40E8050F" wp14:editId="2016F23C">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FC2" w:rsidRPr="00AE4FC2">
      <w:rPr>
        <w:noProof/>
        <w:lang w:val="en-GB"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3C28" w14:textId="77777777" w:rsidR="00524347" w:rsidRDefault="00302AF3" w:rsidP="00524347">
    <w:pPr>
      <w:pStyle w:val="Sidehoved"/>
    </w:pPr>
    <w:r>
      <w:rPr>
        <w:noProof/>
      </w:rPr>
      <mc:AlternateContent>
        <mc:Choice Requires="wps">
          <w:drawing>
            <wp:anchor distT="0" distB="0" distL="114300" distR="114300" simplePos="0" relativeHeight="251658240" behindDoc="0" locked="0" layoutInCell="1" allowOverlap="1" wp14:anchorId="4E40D48A" wp14:editId="2826883A">
              <wp:simplePos x="0" y="0"/>
              <wp:positionH relativeFrom="page">
                <wp:posOffset>1466850</wp:posOffset>
              </wp:positionH>
              <wp:positionV relativeFrom="page">
                <wp:posOffset>361950</wp:posOffset>
              </wp:positionV>
              <wp:extent cx="442912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B0E5" w14:textId="0ECF1247" w:rsidR="00524347" w:rsidRDefault="001F13C5" w:rsidP="00524347">
                          <w:pPr>
                            <w:pStyle w:val="Template-Parentlogoname"/>
                          </w:pPr>
                          <w:bookmarkStart w:id="2" w:name="SD_OFF_Parent"/>
                          <w:r>
                            <w:drawing>
                              <wp:inline distT="0" distB="0" distL="0" distR="0" wp14:anchorId="1A1DB563" wp14:editId="00C45502">
                                <wp:extent cx="4164965" cy="73914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64965" cy="739140"/>
                                        </a:xfrm>
                                        <a:prstGeom prst="rect">
                                          <a:avLst/>
                                        </a:prstGeom>
                                      </pic:spPr>
                                    </pic:pic>
                                  </a:graphicData>
                                </a:graphic>
                              </wp:inline>
                            </w:drawing>
                          </w:r>
                          <w:r w:rsidR="0040107D">
                            <w:t>sitet</w:t>
                          </w:r>
                          <w:bookmarkEnd w:id="2"/>
                        </w:p>
                        <w:p w14:paraId="39F129B8" w14:textId="77777777" w:rsidR="00524347" w:rsidRDefault="0040107D" w:rsidP="00524347">
                          <w:pPr>
                            <w:pStyle w:val="Template-Unitnamelogoname"/>
                          </w:pPr>
                          <w:bookmarkStart w:id="3" w:name="SD_OFF_UnitName"/>
                          <w:r>
                            <w:t>Arts</w:t>
                          </w:r>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E40D48A" id="_x0000_t202" coordsize="21600,21600" o:spt="202" path="m,l,21600r21600,l21600,xe">
              <v:stroke joinstyle="miter"/>
              <v:path gradientshapeok="t" o:connecttype="rect"/>
            </v:shapetype>
            <v:shape id="LogoNavnForsideHide" o:spid="_x0000_s1028" type="#_x0000_t202" style="position:absolute;margin-left:115.5pt;margin-top:28.5pt;width:348.7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" filled="f" stroked="f">
              <v:textbox inset="0,0,0,0">
                <w:txbxContent>
                  <w:p w14:paraId="4BCAB0E5" w14:textId="0ECF1247" w:rsidR="00524347" w:rsidRDefault="001F13C5" w:rsidP="00524347">
                    <w:pPr>
                      <w:pStyle w:val="Template-Parentlogoname"/>
                    </w:pPr>
                    <w:bookmarkStart w:id="6" w:name="SD_OFF_Parent"/>
                    <w:r>
                      <w:drawing>
                        <wp:inline distT="0" distB="0" distL="0" distR="0" wp14:anchorId="1A1DB563" wp14:editId="00C45502">
                          <wp:extent cx="4164965" cy="73914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164965" cy="739140"/>
                                  </a:xfrm>
                                  <a:prstGeom prst="rect">
                                    <a:avLst/>
                                  </a:prstGeom>
                                </pic:spPr>
                              </pic:pic>
                            </a:graphicData>
                          </a:graphic>
                        </wp:inline>
                      </w:drawing>
                    </w:r>
                    <w:r w:rsidR="0040107D">
                      <w:t>sitet</w:t>
                    </w:r>
                    <w:bookmarkEnd w:id="6"/>
                  </w:p>
                  <w:p w14:paraId="39F129B8" w14:textId="77777777" w:rsidR="00524347" w:rsidRDefault="0040107D" w:rsidP="00524347">
                    <w:pPr>
                      <w:pStyle w:val="Template-Unitnamelogoname"/>
                    </w:pPr>
                    <w:bookmarkStart w:id="7" w:name="SD_OFF_UnitName"/>
                    <w:r>
                      <w:t>Arts</w:t>
                    </w:r>
                    <w:bookmarkEnd w:id="7"/>
                  </w:p>
                </w:txbxContent>
              </v:textbox>
              <w10:wrap anchorx="page" anchory="page"/>
            </v:shape>
          </w:pict>
        </mc:Fallback>
      </mc:AlternateContent>
    </w:r>
    <w:r w:rsidR="000446A2">
      <w:rPr>
        <w:noProof/>
      </w:rPr>
      <mc:AlternateContent>
        <mc:Choice Requires="wps">
          <w:drawing>
            <wp:anchor distT="0" distB="0" distL="114300" distR="114300" simplePos="0" relativeHeight="251654144" behindDoc="0" locked="0" layoutInCell="1" allowOverlap="1" wp14:anchorId="6944E798" wp14:editId="137599D9">
              <wp:simplePos x="0" y="0"/>
              <wp:positionH relativeFrom="page">
                <wp:posOffset>5939790</wp:posOffset>
              </wp:positionH>
              <wp:positionV relativeFrom="page">
                <wp:posOffset>227965</wp:posOffset>
              </wp:positionV>
              <wp:extent cx="135001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C0BA" w14:textId="77777777" w:rsidR="00CB4FA5" w:rsidRDefault="00CB4FA5" w:rsidP="00CB4FA5">
                          <w:pPr>
                            <w:pStyle w:val="Template-Afdeling"/>
                          </w:pPr>
                        </w:p>
                        <w:p w14:paraId="03066A94" w14:textId="524B193E" w:rsidR="000446A2" w:rsidRDefault="001F13C5" w:rsidP="00302AF3">
                          <w:pPr>
                            <w:pStyle w:val="DokumentNavn"/>
                          </w:pPr>
                          <w:r>
                            <w:t>Memo</w:t>
                          </w:r>
                        </w:p>
                        <w:p w14:paraId="28335C6D" w14:textId="77777777" w:rsidR="000446A2" w:rsidRDefault="000446A2" w:rsidP="00CB4FA5">
                          <w:pPr>
                            <w:pStyle w:val="Template"/>
                          </w:pPr>
                        </w:p>
                        <w:p w14:paraId="556D7EF7" w14:textId="7AB0F26E" w:rsidR="003563A2" w:rsidRPr="0040107D" w:rsidRDefault="00C13CF9" w:rsidP="003563A2">
                          <w:pPr>
                            <w:pStyle w:val="Template-NavnMellemnavn"/>
                          </w:pPr>
                          <w:bookmarkStart w:id="4" w:name="HIF_SD_USR_Name"/>
                          <w:r>
                            <w:t>Helle Breth Klausen</w:t>
                          </w:r>
                        </w:p>
                        <w:bookmarkEnd w:id="4"/>
                        <w:p w14:paraId="64ACB181" w14:textId="77777777" w:rsidR="00CB4FA5" w:rsidRDefault="00CB4FA5" w:rsidP="00CB4FA5">
                          <w:pPr>
                            <w:pStyle w:val="Template"/>
                          </w:pPr>
                        </w:p>
                        <w:p w14:paraId="502291A8" w14:textId="16041C4D" w:rsidR="005E70F5" w:rsidRPr="00307E90" w:rsidRDefault="001F13C5" w:rsidP="005E70F5">
                          <w:pPr>
                            <w:pStyle w:val="Template"/>
                          </w:pPr>
                          <w:bookmarkStart w:id="5" w:name="SD_FLD_DocumentDate"/>
                          <w:r>
                            <w:t>Date:</w:t>
                          </w:r>
                          <w:r w:rsidR="00065236">
                            <w:t xml:space="preserve"> </w:t>
                          </w:r>
                          <w:bookmarkEnd w:id="5"/>
                          <w:r w:rsidR="00C13CF9">
                            <w:t>1</w:t>
                          </w:r>
                          <w:r>
                            <w:t>7 November</w:t>
                          </w:r>
                          <w:r w:rsidR="00C13CF9">
                            <w:t xml:space="preserve"> 2022</w:t>
                          </w:r>
                        </w:p>
                        <w:p w14:paraId="593AB42B" w14:textId="77777777" w:rsidR="005E70F5" w:rsidRPr="0040107D" w:rsidRDefault="0040107D" w:rsidP="005E70F5">
                          <w:pPr>
                            <w:pStyle w:val="Template"/>
                            <w:rPr>
                              <w:vanish/>
                            </w:rPr>
                          </w:pPr>
                          <w:bookmarkStart w:id="6" w:name="SD_LAN_Sagsnr"/>
                          <w:bookmarkStart w:id="7" w:name="HIF_SD_FLD_Sagsnummer"/>
                          <w:r w:rsidRPr="0040107D">
                            <w:rPr>
                              <w:vanish/>
                            </w:rPr>
                            <w:t>Sags nr</w:t>
                          </w:r>
                          <w:bookmarkEnd w:id="6"/>
                          <w:r w:rsidR="005E70F5" w:rsidRPr="0040107D">
                            <w:rPr>
                              <w:vanish/>
                            </w:rPr>
                            <w:t xml:space="preserve">.: </w:t>
                          </w:r>
                          <w:bookmarkStart w:id="8" w:name="SD_FLD_Sagsnummer"/>
                          <w:bookmarkEnd w:id="8"/>
                        </w:p>
                        <w:p w14:paraId="3C1EC32B" w14:textId="77777777" w:rsidR="005E70F5" w:rsidRPr="0040107D" w:rsidRDefault="0040107D" w:rsidP="005E70F5">
                          <w:pPr>
                            <w:pStyle w:val="Template"/>
                            <w:rPr>
                              <w:vanish/>
                            </w:rPr>
                          </w:pPr>
                          <w:bookmarkStart w:id="9" w:name="SD_LAN_Ref"/>
                          <w:bookmarkStart w:id="10" w:name="HIF_SD_FLD_Reference"/>
                          <w:bookmarkEnd w:id="7"/>
                          <w:r w:rsidRPr="0040107D">
                            <w:rPr>
                              <w:vanish/>
                            </w:rPr>
                            <w:t>Ref</w:t>
                          </w:r>
                          <w:bookmarkEnd w:id="9"/>
                          <w:r w:rsidR="005E70F5" w:rsidRPr="0040107D">
                            <w:rPr>
                              <w:vanish/>
                            </w:rPr>
                            <w:t xml:space="preserve">: </w:t>
                          </w:r>
                          <w:bookmarkStart w:id="11" w:name="SD_FLD_Reference"/>
                          <w:bookmarkEnd w:id="11"/>
                        </w:p>
                        <w:bookmarkEnd w:id="10"/>
                        <w:p w14:paraId="03321188" w14:textId="77777777" w:rsidR="005E70F5" w:rsidRPr="00C96CED" w:rsidRDefault="00433886" w:rsidP="005E70F5">
                          <w:pPr>
                            <w:pStyle w:val="Template-Date"/>
                            <w:spacing w:line="260" w:lineRule="exact"/>
                          </w:pPr>
                          <w:r>
                            <w:rPr>
                              <w:lang w:eastAsia="da-DK"/>
                            </w:rPr>
                            <w:drawing>
                              <wp:inline distT="0" distB="0" distL="0" distR="0" wp14:anchorId="65BB08BE" wp14:editId="534B5EAD">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3">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2D737C5" w14:textId="77777777" w:rsidR="005E70F5" w:rsidRDefault="005E70F5" w:rsidP="005E70F5">
                          <w:pPr>
                            <w:pStyle w:val="Template-Date"/>
                            <w:spacing w:line="120" w:lineRule="exact"/>
                          </w:pPr>
                        </w:p>
                        <w:p w14:paraId="05833E3D" w14:textId="7981BF2B" w:rsidR="002312BD" w:rsidRPr="005E70F5" w:rsidRDefault="001F13C5" w:rsidP="005E70F5">
                          <w:pPr>
                            <w:pStyle w:val="Template-Date"/>
                            <w:rPr>
                              <w:rFonts w:ascii="Verdana" w:hAnsi="Verdana"/>
                              <w:noProof w:val="0"/>
                            </w:rPr>
                          </w:pPr>
                          <w:r>
                            <w:t>Page</w:t>
                          </w:r>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2C7C37">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2C7C37">
                            <w:rPr>
                              <w:rStyle w:val="Sidetal"/>
                            </w:rPr>
                            <w:t>2</w:t>
                          </w:r>
                          <w:r w:rsidR="005E70F5">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44E798" id="Text Box 4" o:spid="_x0000_s1029" type="#_x0000_t202" style="position:absolute;margin-left:467.7pt;margin-top:17.95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" filled="f" stroked="f">
              <v:textbox inset="0,0,0,0">
                <w:txbxContent>
                  <w:p w14:paraId="15F8C0BA" w14:textId="77777777" w:rsidR="00CB4FA5" w:rsidRDefault="00CB4FA5" w:rsidP="00CB4FA5">
                    <w:pPr>
                      <w:pStyle w:val="Template-Afdeling"/>
                    </w:pPr>
                  </w:p>
                  <w:p w14:paraId="03066A94" w14:textId="524B193E" w:rsidR="000446A2" w:rsidRDefault="001F13C5" w:rsidP="00302AF3">
                    <w:pPr>
                      <w:pStyle w:val="DokumentNavn"/>
                    </w:pPr>
                    <w:r>
                      <w:t>Memo</w:t>
                    </w:r>
                  </w:p>
                  <w:p w14:paraId="28335C6D" w14:textId="77777777" w:rsidR="000446A2" w:rsidRDefault="000446A2" w:rsidP="00CB4FA5">
                    <w:pPr>
                      <w:pStyle w:val="Template"/>
                    </w:pPr>
                  </w:p>
                  <w:p w14:paraId="556D7EF7" w14:textId="7AB0F26E" w:rsidR="003563A2" w:rsidRPr="0040107D" w:rsidRDefault="00C13CF9" w:rsidP="003563A2">
                    <w:pPr>
                      <w:pStyle w:val="Template-NavnMellemnavn"/>
                    </w:pPr>
                    <w:bookmarkStart w:id="16" w:name="HIF_SD_USR_Name"/>
                    <w:r>
                      <w:t>Helle Breth Klausen</w:t>
                    </w:r>
                  </w:p>
                  <w:bookmarkEnd w:id="16"/>
                  <w:p w14:paraId="64ACB181" w14:textId="77777777" w:rsidR="00CB4FA5" w:rsidRDefault="00CB4FA5" w:rsidP="00CB4FA5">
                    <w:pPr>
                      <w:pStyle w:val="Template"/>
                    </w:pPr>
                  </w:p>
                  <w:p w14:paraId="502291A8" w14:textId="16041C4D" w:rsidR="005E70F5" w:rsidRPr="00307E90" w:rsidRDefault="001F13C5" w:rsidP="005E70F5">
                    <w:pPr>
                      <w:pStyle w:val="Template"/>
                    </w:pPr>
                    <w:bookmarkStart w:id="17" w:name="SD_FLD_DocumentDate"/>
                    <w:r>
                      <w:t>Date:</w:t>
                    </w:r>
                    <w:r w:rsidR="00065236">
                      <w:t xml:space="preserve"> </w:t>
                    </w:r>
                    <w:bookmarkEnd w:id="17"/>
                    <w:r w:rsidR="00C13CF9">
                      <w:t>1</w:t>
                    </w:r>
                    <w:r>
                      <w:t>7 November</w:t>
                    </w:r>
                    <w:r w:rsidR="00C13CF9">
                      <w:t xml:space="preserve"> 2022</w:t>
                    </w:r>
                  </w:p>
                  <w:p w14:paraId="593AB42B" w14:textId="77777777" w:rsidR="005E70F5" w:rsidRPr="0040107D" w:rsidRDefault="0040107D" w:rsidP="005E70F5">
                    <w:pPr>
                      <w:pStyle w:val="Template"/>
                      <w:rPr>
                        <w:vanish/>
                      </w:rPr>
                    </w:pPr>
                    <w:bookmarkStart w:id="18" w:name="SD_LAN_Sagsnr"/>
                    <w:bookmarkStart w:id="19" w:name="HIF_SD_FLD_Sagsnummer"/>
                    <w:r w:rsidRPr="0040107D">
                      <w:rPr>
                        <w:vanish/>
                      </w:rPr>
                      <w:t>Sags nr</w:t>
                    </w:r>
                    <w:bookmarkEnd w:id="18"/>
                    <w:r w:rsidR="005E70F5" w:rsidRPr="0040107D">
                      <w:rPr>
                        <w:vanish/>
                      </w:rPr>
                      <w:t xml:space="preserve">.: </w:t>
                    </w:r>
                    <w:bookmarkStart w:id="20" w:name="SD_FLD_Sagsnummer"/>
                    <w:bookmarkEnd w:id="20"/>
                  </w:p>
                  <w:p w14:paraId="3C1EC32B" w14:textId="77777777" w:rsidR="005E70F5" w:rsidRPr="0040107D" w:rsidRDefault="0040107D" w:rsidP="005E70F5">
                    <w:pPr>
                      <w:pStyle w:val="Template"/>
                      <w:rPr>
                        <w:vanish/>
                      </w:rPr>
                    </w:pPr>
                    <w:bookmarkStart w:id="21" w:name="SD_LAN_Ref"/>
                    <w:bookmarkStart w:id="22" w:name="HIF_SD_FLD_Reference"/>
                    <w:bookmarkEnd w:id="19"/>
                    <w:r w:rsidRPr="0040107D">
                      <w:rPr>
                        <w:vanish/>
                      </w:rPr>
                      <w:t>Ref</w:t>
                    </w:r>
                    <w:bookmarkEnd w:id="21"/>
                    <w:r w:rsidR="005E70F5" w:rsidRPr="0040107D">
                      <w:rPr>
                        <w:vanish/>
                      </w:rPr>
                      <w:t xml:space="preserve">: </w:t>
                    </w:r>
                    <w:bookmarkStart w:id="23" w:name="SD_FLD_Reference"/>
                    <w:bookmarkEnd w:id="23"/>
                  </w:p>
                  <w:bookmarkEnd w:id="22"/>
                  <w:p w14:paraId="03321188" w14:textId="77777777" w:rsidR="005E70F5" w:rsidRPr="00C96CED" w:rsidRDefault="00433886" w:rsidP="005E70F5">
                    <w:pPr>
                      <w:pStyle w:val="Template-Date"/>
                      <w:spacing w:line="260" w:lineRule="exact"/>
                    </w:pPr>
                    <w:r>
                      <w:rPr>
                        <w:lang w:eastAsia="da-DK"/>
                      </w:rPr>
                      <w:drawing>
                        <wp:inline distT="0" distB="0" distL="0" distR="0" wp14:anchorId="65BB08BE" wp14:editId="534B5EAD">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4">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2D737C5" w14:textId="77777777" w:rsidR="005E70F5" w:rsidRDefault="005E70F5" w:rsidP="005E70F5">
                    <w:pPr>
                      <w:pStyle w:val="Template-Date"/>
                      <w:spacing w:line="120" w:lineRule="exact"/>
                    </w:pPr>
                  </w:p>
                  <w:p w14:paraId="05833E3D" w14:textId="7981BF2B" w:rsidR="002312BD" w:rsidRPr="005E70F5" w:rsidRDefault="001F13C5" w:rsidP="005E70F5">
                    <w:pPr>
                      <w:pStyle w:val="Template-Date"/>
                      <w:rPr>
                        <w:rFonts w:ascii="Verdana" w:hAnsi="Verdana"/>
                        <w:noProof w:val="0"/>
                      </w:rPr>
                    </w:pPr>
                    <w:r>
                      <w:t>Page</w:t>
                    </w:r>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2C7C37">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2C7C37">
                      <w:rPr>
                        <w:rStyle w:val="Sidetal"/>
                      </w:rPr>
                      <w:t>2</w:t>
                    </w:r>
                    <w:r w:rsidR="005E70F5">
                      <w:rPr>
                        <w:rStyle w:val="Sidetal"/>
                        <w:noProof w:val="0"/>
                      </w:rPr>
                      <w:fldChar w:fldCharType="end"/>
                    </w:r>
                  </w:p>
                </w:txbxContent>
              </v:textbox>
              <w10:wrap anchorx="page" anchory="page"/>
            </v:shape>
          </w:pict>
        </mc:Fallback>
      </mc:AlternateContent>
    </w:r>
    <w:r w:rsidR="00433886">
      <w:rPr>
        <w:noProof/>
      </w:rPr>
      <mc:AlternateContent>
        <mc:Choice Requires="wpc">
          <w:drawing>
            <wp:anchor distT="0" distB="0" distL="114300" distR="114300" simplePos="0" relativeHeight="251659264" behindDoc="0" locked="0" layoutInCell="1" allowOverlap="1" wp14:anchorId="219BD554" wp14:editId="7253B388">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71A14914"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39E76FFF" w14:textId="77777777" w:rsidR="002312BD" w:rsidRDefault="00433886">
    <w:pPr>
      <w:pStyle w:val="Sidehoved"/>
    </w:pPr>
    <w:r>
      <w:rPr>
        <w:noProof/>
      </w:rPr>
      <w:drawing>
        <wp:anchor distT="0" distB="0" distL="114300" distR="114300" simplePos="0" relativeHeight="251655168" behindDoc="1" locked="0" layoutInCell="1" allowOverlap="1" wp14:anchorId="101B5535" wp14:editId="03A07BD8">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4">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FCA09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CE1EE3F4"/>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D68C9A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0E267E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AD1696B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32527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DC2FD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41E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EDE0A0B"/>
    <w:multiLevelType w:val="multilevel"/>
    <w:tmpl w:val="E244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521170"/>
    <w:multiLevelType w:val="multilevel"/>
    <w:tmpl w:val="5622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60F492D"/>
    <w:multiLevelType w:val="multilevel"/>
    <w:tmpl w:val="82660D2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362573E2"/>
    <w:multiLevelType w:val="multilevel"/>
    <w:tmpl w:val="7F70553E"/>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5A5541B5"/>
    <w:multiLevelType w:val="multilevel"/>
    <w:tmpl w:val="F88C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CB3B03"/>
    <w:multiLevelType w:val="multilevel"/>
    <w:tmpl w:val="8FAC2818"/>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6CDC7566"/>
    <w:multiLevelType w:val="multilevel"/>
    <w:tmpl w:val="17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6B759B"/>
    <w:multiLevelType w:val="multilevel"/>
    <w:tmpl w:val="06B4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4C7605"/>
    <w:multiLevelType w:val="multilevel"/>
    <w:tmpl w:val="6F9C578E"/>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3"/>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6"/>
  </w:num>
  <w:num w:numId="12">
    <w:abstractNumId w:val="19"/>
  </w:num>
  <w:num w:numId="13">
    <w:abstractNumId w:val="14"/>
  </w:num>
  <w:num w:numId="14">
    <w:abstractNumId w:val="11"/>
  </w:num>
  <w:num w:numId="15">
    <w:abstractNumId w:val="12"/>
  </w:num>
  <w:num w:numId="16">
    <w:abstractNumId w:val="14"/>
  </w:num>
  <w:num w:numId="17">
    <w:abstractNumId w:val="10"/>
  </w:num>
  <w:num w:numId="18">
    <w:abstractNumId w:val="13"/>
  </w:num>
  <w:num w:numId="19">
    <w:abstractNumId w:val="11"/>
  </w:num>
  <w:num w:numId="20">
    <w:abstractNumId w:val="7"/>
  </w:num>
  <w:num w:numId="21">
    <w:abstractNumId w:val="6"/>
  </w:num>
  <w:num w:numId="22">
    <w:abstractNumId w:val="5"/>
  </w:num>
  <w:num w:numId="23">
    <w:abstractNumId w:val="4"/>
  </w:num>
  <w:num w:numId="24">
    <w:abstractNumId w:val="12"/>
  </w:num>
  <w:num w:numId="25">
    <w:abstractNumId w:val="3"/>
  </w:num>
  <w:num w:numId="26">
    <w:abstractNumId w:val="2"/>
  </w:num>
  <w:num w:numId="27">
    <w:abstractNumId w:val="1"/>
  </w:num>
  <w:num w:numId="28">
    <w:abstractNumId w:val="0"/>
  </w:num>
  <w:num w:numId="29">
    <w:abstractNumId w:val="16"/>
  </w:num>
  <w:num w:numId="30">
    <w:abstractNumId w:val="19"/>
  </w:num>
  <w:num w:numId="31">
    <w:abstractNumId w:val="9"/>
  </w:num>
  <w:num w:numId="32">
    <w:abstractNumId w:val="18"/>
  </w:num>
  <w:num w:numId="33">
    <w:abstractNumId w:val="17"/>
  </w:num>
  <w:num w:numId="34">
    <w:abstractNumId w:val="15"/>
  </w:num>
  <w:num w:numId="3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07D"/>
    <w:rsid w:val="00001C5B"/>
    <w:rsid w:val="00003B6C"/>
    <w:rsid w:val="00007510"/>
    <w:rsid w:val="00020295"/>
    <w:rsid w:val="00026EA7"/>
    <w:rsid w:val="0003105B"/>
    <w:rsid w:val="000446A2"/>
    <w:rsid w:val="00051A09"/>
    <w:rsid w:val="00065236"/>
    <w:rsid w:val="00071E36"/>
    <w:rsid w:val="000824DA"/>
    <w:rsid w:val="00087773"/>
    <w:rsid w:val="00094D54"/>
    <w:rsid w:val="000A1051"/>
    <w:rsid w:val="000A50C4"/>
    <w:rsid w:val="000A762F"/>
    <w:rsid w:val="000B45C3"/>
    <w:rsid w:val="000D2892"/>
    <w:rsid w:val="000E3D63"/>
    <w:rsid w:val="000F3AE8"/>
    <w:rsid w:val="0010077A"/>
    <w:rsid w:val="001043F7"/>
    <w:rsid w:val="00130EC0"/>
    <w:rsid w:val="0013303E"/>
    <w:rsid w:val="001366F0"/>
    <w:rsid w:val="001373A9"/>
    <w:rsid w:val="0014660D"/>
    <w:rsid w:val="00153477"/>
    <w:rsid w:val="0017345F"/>
    <w:rsid w:val="00185F45"/>
    <w:rsid w:val="00192812"/>
    <w:rsid w:val="001959B1"/>
    <w:rsid w:val="001B5836"/>
    <w:rsid w:val="001C3B45"/>
    <w:rsid w:val="001D44BE"/>
    <w:rsid w:val="001D639D"/>
    <w:rsid w:val="001F13C5"/>
    <w:rsid w:val="001F2EA7"/>
    <w:rsid w:val="00212D3F"/>
    <w:rsid w:val="002171DE"/>
    <w:rsid w:val="00224ED2"/>
    <w:rsid w:val="002278B7"/>
    <w:rsid w:val="00227E7F"/>
    <w:rsid w:val="002312BD"/>
    <w:rsid w:val="00241DFE"/>
    <w:rsid w:val="00247A2D"/>
    <w:rsid w:val="002573D0"/>
    <w:rsid w:val="0026721B"/>
    <w:rsid w:val="00287815"/>
    <w:rsid w:val="002A6565"/>
    <w:rsid w:val="002C1841"/>
    <w:rsid w:val="002C6B7D"/>
    <w:rsid w:val="002C7C37"/>
    <w:rsid w:val="002D26AE"/>
    <w:rsid w:val="002E326D"/>
    <w:rsid w:val="00301369"/>
    <w:rsid w:val="00302AF3"/>
    <w:rsid w:val="003064B1"/>
    <w:rsid w:val="003536C8"/>
    <w:rsid w:val="003563A2"/>
    <w:rsid w:val="00361F20"/>
    <w:rsid w:val="00364F55"/>
    <w:rsid w:val="00377E9A"/>
    <w:rsid w:val="00385067"/>
    <w:rsid w:val="003A5E3F"/>
    <w:rsid w:val="003B1B48"/>
    <w:rsid w:val="003C2734"/>
    <w:rsid w:val="003C5575"/>
    <w:rsid w:val="003D5C25"/>
    <w:rsid w:val="003E6170"/>
    <w:rsid w:val="003F15E1"/>
    <w:rsid w:val="003F24CF"/>
    <w:rsid w:val="003F33BA"/>
    <w:rsid w:val="003F7193"/>
    <w:rsid w:val="004004A2"/>
    <w:rsid w:val="0040107D"/>
    <w:rsid w:val="00425019"/>
    <w:rsid w:val="004255EC"/>
    <w:rsid w:val="00433886"/>
    <w:rsid w:val="00443D5B"/>
    <w:rsid w:val="00450E2A"/>
    <w:rsid w:val="00451C6E"/>
    <w:rsid w:val="00456317"/>
    <w:rsid w:val="00465565"/>
    <w:rsid w:val="0047684D"/>
    <w:rsid w:val="0048777D"/>
    <w:rsid w:val="004A66E6"/>
    <w:rsid w:val="004C208C"/>
    <w:rsid w:val="004F5D95"/>
    <w:rsid w:val="005023FA"/>
    <w:rsid w:val="00504494"/>
    <w:rsid w:val="00506136"/>
    <w:rsid w:val="00522D69"/>
    <w:rsid w:val="00524347"/>
    <w:rsid w:val="00524DD1"/>
    <w:rsid w:val="005274FB"/>
    <w:rsid w:val="00547ACA"/>
    <w:rsid w:val="005549B1"/>
    <w:rsid w:val="00562043"/>
    <w:rsid w:val="005802EE"/>
    <w:rsid w:val="0058520A"/>
    <w:rsid w:val="00590D08"/>
    <w:rsid w:val="005B2706"/>
    <w:rsid w:val="005D01E3"/>
    <w:rsid w:val="005D2E7C"/>
    <w:rsid w:val="005E6CB9"/>
    <w:rsid w:val="005E70F5"/>
    <w:rsid w:val="00615E0B"/>
    <w:rsid w:val="00641B24"/>
    <w:rsid w:val="0066628E"/>
    <w:rsid w:val="00666E10"/>
    <w:rsid w:val="0068128D"/>
    <w:rsid w:val="006A2923"/>
    <w:rsid w:val="006B2F25"/>
    <w:rsid w:val="006C3A1B"/>
    <w:rsid w:val="006C3B35"/>
    <w:rsid w:val="006C40FD"/>
    <w:rsid w:val="006D363C"/>
    <w:rsid w:val="006D4688"/>
    <w:rsid w:val="006D49BB"/>
    <w:rsid w:val="006D615D"/>
    <w:rsid w:val="006E1C0A"/>
    <w:rsid w:val="00703A16"/>
    <w:rsid w:val="0071249F"/>
    <w:rsid w:val="007131E6"/>
    <w:rsid w:val="00731229"/>
    <w:rsid w:val="00736658"/>
    <w:rsid w:val="00747653"/>
    <w:rsid w:val="00757BDC"/>
    <w:rsid w:val="007676E3"/>
    <w:rsid w:val="0077380A"/>
    <w:rsid w:val="007744E7"/>
    <w:rsid w:val="00775CC8"/>
    <w:rsid w:val="00785FA4"/>
    <w:rsid w:val="007871B3"/>
    <w:rsid w:val="00787960"/>
    <w:rsid w:val="00795523"/>
    <w:rsid w:val="007955B4"/>
    <w:rsid w:val="007A2F49"/>
    <w:rsid w:val="007A557C"/>
    <w:rsid w:val="007B3707"/>
    <w:rsid w:val="007F0C24"/>
    <w:rsid w:val="00802343"/>
    <w:rsid w:val="00803E04"/>
    <w:rsid w:val="0081307A"/>
    <w:rsid w:val="00835697"/>
    <w:rsid w:val="008411A6"/>
    <w:rsid w:val="00863559"/>
    <w:rsid w:val="00880C3F"/>
    <w:rsid w:val="00885361"/>
    <w:rsid w:val="008C546C"/>
    <w:rsid w:val="00922D48"/>
    <w:rsid w:val="00925D50"/>
    <w:rsid w:val="00930E78"/>
    <w:rsid w:val="009328D2"/>
    <w:rsid w:val="00933E8B"/>
    <w:rsid w:val="00945C75"/>
    <w:rsid w:val="0095045C"/>
    <w:rsid w:val="00961B44"/>
    <w:rsid w:val="009868CC"/>
    <w:rsid w:val="009942B0"/>
    <w:rsid w:val="009A316E"/>
    <w:rsid w:val="009B0298"/>
    <w:rsid w:val="009B45D0"/>
    <w:rsid w:val="009C3A4A"/>
    <w:rsid w:val="009C542D"/>
    <w:rsid w:val="009D0762"/>
    <w:rsid w:val="009D2BD0"/>
    <w:rsid w:val="009E4ABE"/>
    <w:rsid w:val="00A11327"/>
    <w:rsid w:val="00A22ABB"/>
    <w:rsid w:val="00A278F8"/>
    <w:rsid w:val="00A27E88"/>
    <w:rsid w:val="00A54864"/>
    <w:rsid w:val="00A6676E"/>
    <w:rsid w:val="00A66FAB"/>
    <w:rsid w:val="00A91CB9"/>
    <w:rsid w:val="00AA0EF9"/>
    <w:rsid w:val="00AB2E5C"/>
    <w:rsid w:val="00AB4E1D"/>
    <w:rsid w:val="00AC4151"/>
    <w:rsid w:val="00AC6B30"/>
    <w:rsid w:val="00AC6B8F"/>
    <w:rsid w:val="00AD02B4"/>
    <w:rsid w:val="00AE4EEA"/>
    <w:rsid w:val="00AE4FC2"/>
    <w:rsid w:val="00AF5AAD"/>
    <w:rsid w:val="00AF662D"/>
    <w:rsid w:val="00B019AE"/>
    <w:rsid w:val="00B15221"/>
    <w:rsid w:val="00B33FA5"/>
    <w:rsid w:val="00B4718C"/>
    <w:rsid w:val="00B5598E"/>
    <w:rsid w:val="00B65055"/>
    <w:rsid w:val="00B7258F"/>
    <w:rsid w:val="00BA56DF"/>
    <w:rsid w:val="00BB53DC"/>
    <w:rsid w:val="00BE56BC"/>
    <w:rsid w:val="00BE7FBE"/>
    <w:rsid w:val="00BF3805"/>
    <w:rsid w:val="00C0187F"/>
    <w:rsid w:val="00C13CF9"/>
    <w:rsid w:val="00C329C8"/>
    <w:rsid w:val="00C407F0"/>
    <w:rsid w:val="00C4409C"/>
    <w:rsid w:val="00C45E73"/>
    <w:rsid w:val="00C62763"/>
    <w:rsid w:val="00C67689"/>
    <w:rsid w:val="00C800B1"/>
    <w:rsid w:val="00C96CED"/>
    <w:rsid w:val="00CA1CCC"/>
    <w:rsid w:val="00CB2ECE"/>
    <w:rsid w:val="00CB4FA5"/>
    <w:rsid w:val="00CC1039"/>
    <w:rsid w:val="00CD12AC"/>
    <w:rsid w:val="00CD6422"/>
    <w:rsid w:val="00D11C7E"/>
    <w:rsid w:val="00D37E23"/>
    <w:rsid w:val="00D546CE"/>
    <w:rsid w:val="00D739D1"/>
    <w:rsid w:val="00D85610"/>
    <w:rsid w:val="00DB21A7"/>
    <w:rsid w:val="00DB4ED9"/>
    <w:rsid w:val="00DE3C16"/>
    <w:rsid w:val="00DE42FB"/>
    <w:rsid w:val="00DE6C07"/>
    <w:rsid w:val="00E026C1"/>
    <w:rsid w:val="00E32A2A"/>
    <w:rsid w:val="00E44979"/>
    <w:rsid w:val="00E51F86"/>
    <w:rsid w:val="00E5282C"/>
    <w:rsid w:val="00E539B9"/>
    <w:rsid w:val="00E65482"/>
    <w:rsid w:val="00E70052"/>
    <w:rsid w:val="00E751CC"/>
    <w:rsid w:val="00E814F9"/>
    <w:rsid w:val="00EA1FC6"/>
    <w:rsid w:val="00EA31FA"/>
    <w:rsid w:val="00EA5199"/>
    <w:rsid w:val="00EA6633"/>
    <w:rsid w:val="00ED0D75"/>
    <w:rsid w:val="00ED60D8"/>
    <w:rsid w:val="00EE17C6"/>
    <w:rsid w:val="00EF6415"/>
    <w:rsid w:val="00F05149"/>
    <w:rsid w:val="00F06991"/>
    <w:rsid w:val="00F0727F"/>
    <w:rsid w:val="00F354CF"/>
    <w:rsid w:val="00F4463E"/>
    <w:rsid w:val="00F45004"/>
    <w:rsid w:val="00F625EE"/>
    <w:rsid w:val="00F66241"/>
    <w:rsid w:val="00F76D16"/>
    <w:rsid w:val="00F81B7C"/>
    <w:rsid w:val="00F96F69"/>
    <w:rsid w:val="00FA0D28"/>
    <w:rsid w:val="00FA31F3"/>
    <w:rsid w:val="00FB6A50"/>
    <w:rsid w:val="00FC43ED"/>
    <w:rsid w:val="00FE0DAB"/>
    <w:rsid w:val="00FE3E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B7A521"/>
  <w15:docId w15:val="{C49AD82F-7375-47C4-87A2-576CFB59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7"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lsdException w:name="annotation reference" w:semiHidden="1" w:unhideWhenUsed="1"/>
    <w:lsdException w:name="line number" w:semiHidden="1" w:unhideWhenUsed="1"/>
    <w:lsdException w:name="page number" w:semiHidden="1" w:unhideWhenUsed="1"/>
    <w:lsdException w:name="endnote reference" w:semiHidden="1" w:uiPriority="7" w:unhideWhenUsed="1"/>
    <w:lsdException w:name="endnote text" w:semiHidden="1" w:uiPriority="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80A"/>
  </w:style>
  <w:style w:type="paragraph" w:styleId="Overskrift1">
    <w:name w:val="heading 1"/>
    <w:basedOn w:val="Normal"/>
    <w:next w:val="Normal"/>
    <w:uiPriority w:val="1"/>
    <w:qFormat/>
    <w:rsid w:val="00302AF3"/>
    <w:pPr>
      <w:outlineLvl w:val="0"/>
    </w:pPr>
    <w:rPr>
      <w:rFonts w:cs="Arial"/>
      <w:b/>
      <w:bCs/>
      <w:szCs w:val="32"/>
    </w:rPr>
  </w:style>
  <w:style w:type="paragraph" w:styleId="Overskrift2">
    <w:name w:val="heading 2"/>
    <w:basedOn w:val="Normal"/>
    <w:next w:val="Normal"/>
    <w:uiPriority w:val="1"/>
    <w:qFormat/>
    <w:rsid w:val="00302AF3"/>
    <w:pPr>
      <w:outlineLvl w:val="1"/>
    </w:pPr>
    <w:rPr>
      <w:rFonts w:cs="Arial"/>
      <w:b/>
      <w:bCs/>
      <w:i/>
      <w:iCs/>
      <w:szCs w:val="28"/>
    </w:rPr>
  </w:style>
  <w:style w:type="paragraph" w:styleId="Overskrift3">
    <w:name w:val="heading 3"/>
    <w:basedOn w:val="Normal"/>
    <w:next w:val="Normal"/>
    <w:uiPriority w:val="1"/>
    <w:qFormat/>
    <w:rsid w:val="00302AF3"/>
    <w:pPr>
      <w:outlineLvl w:val="2"/>
    </w:pPr>
    <w:rPr>
      <w:rFonts w:cs="Arial"/>
      <w:bCs/>
      <w:i/>
      <w:szCs w:val="26"/>
    </w:rPr>
  </w:style>
  <w:style w:type="paragraph" w:styleId="Overskrift4">
    <w:name w:val="heading 4"/>
    <w:basedOn w:val="Normal"/>
    <w:next w:val="Normal"/>
    <w:uiPriority w:val="1"/>
    <w:semiHidden/>
    <w:qFormat/>
    <w:rsid w:val="00302AF3"/>
    <w:pPr>
      <w:keepNext/>
      <w:outlineLvl w:val="3"/>
    </w:pPr>
    <w:rPr>
      <w:bCs/>
      <w:i/>
      <w:szCs w:val="28"/>
    </w:rPr>
  </w:style>
  <w:style w:type="paragraph" w:styleId="Overskrift5">
    <w:name w:val="heading 5"/>
    <w:basedOn w:val="Normal"/>
    <w:next w:val="Normal"/>
    <w:uiPriority w:val="1"/>
    <w:semiHidden/>
    <w:qFormat/>
    <w:rsid w:val="00302AF3"/>
    <w:pPr>
      <w:outlineLvl w:val="4"/>
    </w:pPr>
    <w:rPr>
      <w:bCs/>
      <w:iCs/>
      <w:szCs w:val="26"/>
    </w:rPr>
  </w:style>
  <w:style w:type="paragraph" w:styleId="Overskrift6">
    <w:name w:val="heading 6"/>
    <w:basedOn w:val="Normal"/>
    <w:next w:val="Normal"/>
    <w:uiPriority w:val="1"/>
    <w:semiHidden/>
    <w:qFormat/>
    <w:rsid w:val="00302AF3"/>
    <w:pPr>
      <w:outlineLvl w:val="5"/>
    </w:pPr>
    <w:rPr>
      <w:bCs/>
      <w:szCs w:val="22"/>
    </w:rPr>
  </w:style>
  <w:style w:type="paragraph" w:styleId="Overskrift7">
    <w:name w:val="heading 7"/>
    <w:basedOn w:val="Normal"/>
    <w:next w:val="Normal"/>
    <w:uiPriority w:val="1"/>
    <w:semiHidden/>
    <w:qFormat/>
    <w:rsid w:val="00302AF3"/>
    <w:pPr>
      <w:outlineLvl w:val="6"/>
    </w:pPr>
  </w:style>
  <w:style w:type="paragraph" w:styleId="Overskrift8">
    <w:name w:val="heading 8"/>
    <w:basedOn w:val="Normal"/>
    <w:next w:val="Normal"/>
    <w:uiPriority w:val="1"/>
    <w:semiHidden/>
    <w:qFormat/>
    <w:rsid w:val="00302AF3"/>
    <w:pPr>
      <w:outlineLvl w:val="7"/>
    </w:pPr>
    <w:rPr>
      <w:iCs/>
    </w:rPr>
  </w:style>
  <w:style w:type="paragraph" w:styleId="Overskrift9">
    <w:name w:val="heading 9"/>
    <w:basedOn w:val="Normal"/>
    <w:next w:val="Normal"/>
    <w:uiPriority w:val="1"/>
    <w:semiHidden/>
    <w:qFormat/>
    <w:rsid w:val="00302AF3"/>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302AF3"/>
    <w:pPr>
      <w:numPr>
        <w:numId w:val="13"/>
      </w:numPr>
    </w:pPr>
  </w:style>
  <w:style w:type="numbering" w:styleId="1ai">
    <w:name w:val="Outline List 1"/>
    <w:basedOn w:val="Ingenoversigt"/>
    <w:semiHidden/>
    <w:rsid w:val="00302AF3"/>
    <w:pPr>
      <w:numPr>
        <w:numId w:val="1"/>
      </w:numPr>
    </w:pPr>
  </w:style>
  <w:style w:type="numbering" w:styleId="ArtikelSektion">
    <w:name w:val="Outline List 3"/>
    <w:basedOn w:val="Ingenoversigt"/>
    <w:semiHidden/>
    <w:rsid w:val="00302AF3"/>
    <w:pPr>
      <w:numPr>
        <w:numId w:val="2"/>
      </w:numPr>
    </w:pPr>
  </w:style>
  <w:style w:type="paragraph" w:styleId="Bloktekst">
    <w:name w:val="Block Text"/>
    <w:basedOn w:val="Normal"/>
    <w:uiPriority w:val="99"/>
    <w:semiHidden/>
    <w:rsid w:val="00302AF3"/>
    <w:pPr>
      <w:spacing w:after="120"/>
      <w:ind w:left="1440" w:right="1440"/>
    </w:pPr>
  </w:style>
  <w:style w:type="paragraph" w:styleId="Brdtekst">
    <w:name w:val="Body Text"/>
    <w:basedOn w:val="Normal"/>
    <w:uiPriority w:val="99"/>
    <w:semiHidden/>
    <w:rsid w:val="00302AF3"/>
    <w:pPr>
      <w:spacing w:after="120"/>
    </w:pPr>
  </w:style>
  <w:style w:type="paragraph" w:styleId="Brdtekst2">
    <w:name w:val="Body Text 2"/>
    <w:basedOn w:val="Normal"/>
    <w:uiPriority w:val="99"/>
    <w:semiHidden/>
    <w:rsid w:val="00302AF3"/>
    <w:pPr>
      <w:spacing w:after="120" w:line="480" w:lineRule="auto"/>
    </w:pPr>
  </w:style>
  <w:style w:type="paragraph" w:styleId="Brdtekst3">
    <w:name w:val="Body Text 3"/>
    <w:basedOn w:val="Normal"/>
    <w:uiPriority w:val="99"/>
    <w:semiHidden/>
    <w:rsid w:val="00302AF3"/>
    <w:pPr>
      <w:spacing w:after="120"/>
    </w:pPr>
    <w:rPr>
      <w:sz w:val="16"/>
      <w:szCs w:val="16"/>
    </w:rPr>
  </w:style>
  <w:style w:type="paragraph" w:styleId="Brdtekst-frstelinjeindrykning1">
    <w:name w:val="Body Text First Indent"/>
    <w:basedOn w:val="Brdtekst"/>
    <w:uiPriority w:val="99"/>
    <w:semiHidden/>
    <w:rsid w:val="00302AF3"/>
    <w:pPr>
      <w:ind w:firstLine="210"/>
    </w:pPr>
  </w:style>
  <w:style w:type="paragraph" w:styleId="Brdtekstindrykning">
    <w:name w:val="Body Text Indent"/>
    <w:basedOn w:val="Normal"/>
    <w:uiPriority w:val="99"/>
    <w:semiHidden/>
    <w:rsid w:val="00302AF3"/>
    <w:pPr>
      <w:spacing w:after="120"/>
      <w:ind w:left="283"/>
    </w:pPr>
  </w:style>
  <w:style w:type="paragraph" w:styleId="Brdtekst-frstelinjeindrykning2">
    <w:name w:val="Body Text First Indent 2"/>
    <w:basedOn w:val="Brdtekstindrykning"/>
    <w:uiPriority w:val="99"/>
    <w:semiHidden/>
    <w:rsid w:val="00302AF3"/>
    <w:pPr>
      <w:ind w:firstLine="210"/>
    </w:pPr>
  </w:style>
  <w:style w:type="paragraph" w:styleId="Brdtekstindrykning2">
    <w:name w:val="Body Text Indent 2"/>
    <w:basedOn w:val="Normal"/>
    <w:uiPriority w:val="99"/>
    <w:semiHidden/>
    <w:rsid w:val="00302AF3"/>
    <w:pPr>
      <w:spacing w:after="120" w:line="480" w:lineRule="auto"/>
      <w:ind w:left="283"/>
    </w:pPr>
  </w:style>
  <w:style w:type="paragraph" w:styleId="Brdtekstindrykning3">
    <w:name w:val="Body Text Indent 3"/>
    <w:basedOn w:val="Normal"/>
    <w:uiPriority w:val="99"/>
    <w:semiHidden/>
    <w:rsid w:val="00302AF3"/>
    <w:pPr>
      <w:spacing w:after="120"/>
      <w:ind w:left="283"/>
    </w:pPr>
    <w:rPr>
      <w:sz w:val="16"/>
      <w:szCs w:val="16"/>
    </w:rPr>
  </w:style>
  <w:style w:type="paragraph" w:styleId="Billedtekst">
    <w:name w:val="caption"/>
    <w:basedOn w:val="Normal"/>
    <w:next w:val="Normal"/>
    <w:uiPriority w:val="3"/>
    <w:rsid w:val="00302AF3"/>
    <w:rPr>
      <w:b/>
      <w:bCs/>
      <w:sz w:val="16"/>
      <w:szCs w:val="20"/>
    </w:rPr>
  </w:style>
  <w:style w:type="paragraph" w:styleId="Sluthilsen">
    <w:name w:val="Closing"/>
    <w:basedOn w:val="Normal"/>
    <w:uiPriority w:val="99"/>
    <w:semiHidden/>
    <w:rsid w:val="00302AF3"/>
    <w:pPr>
      <w:ind w:left="4252"/>
    </w:pPr>
  </w:style>
  <w:style w:type="paragraph" w:styleId="Dato">
    <w:name w:val="Date"/>
    <w:basedOn w:val="Normal"/>
    <w:next w:val="Normal"/>
    <w:uiPriority w:val="99"/>
    <w:semiHidden/>
    <w:rsid w:val="00302AF3"/>
  </w:style>
  <w:style w:type="paragraph" w:styleId="Mailsignatur">
    <w:name w:val="E-mail Signature"/>
    <w:basedOn w:val="Normal"/>
    <w:uiPriority w:val="99"/>
    <w:semiHidden/>
    <w:rsid w:val="00302AF3"/>
  </w:style>
  <w:style w:type="character" w:styleId="Fremhv">
    <w:name w:val="Emphasis"/>
    <w:uiPriority w:val="20"/>
    <w:qFormat/>
    <w:rsid w:val="00302AF3"/>
    <w:rPr>
      <w:i/>
      <w:iCs/>
    </w:rPr>
  </w:style>
  <w:style w:type="character" w:styleId="Slutnotehenvisning">
    <w:name w:val="endnote reference"/>
    <w:uiPriority w:val="7"/>
    <w:semiHidden/>
    <w:rsid w:val="00302AF3"/>
    <w:rPr>
      <w:rFonts w:ascii="AU Passata" w:hAnsi="AU Passata"/>
      <w:color w:val="87888A"/>
      <w:sz w:val="14"/>
      <w:vertAlign w:val="superscript"/>
    </w:rPr>
  </w:style>
  <w:style w:type="paragraph" w:styleId="Slutnotetekst">
    <w:name w:val="endnote text"/>
    <w:basedOn w:val="Normal"/>
    <w:uiPriority w:val="7"/>
    <w:semiHidden/>
    <w:rsid w:val="00302AF3"/>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302AF3"/>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302AF3"/>
    <w:rPr>
      <w:rFonts w:ascii="Arial" w:hAnsi="Arial" w:cs="Arial"/>
      <w:szCs w:val="20"/>
    </w:rPr>
  </w:style>
  <w:style w:type="character" w:styleId="Fodnotehenvisning">
    <w:name w:val="footnote reference"/>
    <w:uiPriority w:val="7"/>
    <w:semiHidden/>
    <w:rsid w:val="00302AF3"/>
    <w:rPr>
      <w:rFonts w:ascii="AU Passata" w:hAnsi="AU Passata"/>
      <w:color w:val="87888A"/>
      <w:sz w:val="14"/>
      <w:vertAlign w:val="superscript"/>
    </w:rPr>
  </w:style>
  <w:style w:type="paragraph" w:styleId="Fodnotetekst">
    <w:name w:val="footnote text"/>
    <w:basedOn w:val="Normal"/>
    <w:uiPriority w:val="7"/>
    <w:semiHidden/>
    <w:rsid w:val="00302AF3"/>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302AF3"/>
  </w:style>
  <w:style w:type="paragraph" w:styleId="HTML-adresse">
    <w:name w:val="HTML Address"/>
    <w:basedOn w:val="Normal"/>
    <w:uiPriority w:val="99"/>
    <w:semiHidden/>
    <w:rsid w:val="00302AF3"/>
    <w:rPr>
      <w:i/>
      <w:iCs/>
    </w:rPr>
  </w:style>
  <w:style w:type="character" w:styleId="HTML-citat">
    <w:name w:val="HTML Cite"/>
    <w:uiPriority w:val="99"/>
    <w:semiHidden/>
    <w:rsid w:val="00302AF3"/>
    <w:rPr>
      <w:i/>
      <w:iCs/>
    </w:rPr>
  </w:style>
  <w:style w:type="character" w:styleId="HTML-kode">
    <w:name w:val="HTML Code"/>
    <w:uiPriority w:val="99"/>
    <w:semiHidden/>
    <w:rsid w:val="00302AF3"/>
    <w:rPr>
      <w:rFonts w:ascii="Courier New" w:hAnsi="Courier New" w:cs="Courier New"/>
      <w:sz w:val="20"/>
      <w:szCs w:val="20"/>
    </w:rPr>
  </w:style>
  <w:style w:type="character" w:styleId="HTML-definition">
    <w:name w:val="HTML Definition"/>
    <w:uiPriority w:val="99"/>
    <w:semiHidden/>
    <w:rsid w:val="00302AF3"/>
    <w:rPr>
      <w:i/>
      <w:iCs/>
    </w:rPr>
  </w:style>
  <w:style w:type="character" w:styleId="HTML-tastatur">
    <w:name w:val="HTML Keyboard"/>
    <w:uiPriority w:val="99"/>
    <w:semiHidden/>
    <w:rsid w:val="00302AF3"/>
    <w:rPr>
      <w:rFonts w:ascii="Courier New" w:hAnsi="Courier New" w:cs="Courier New"/>
      <w:sz w:val="20"/>
      <w:szCs w:val="20"/>
    </w:rPr>
  </w:style>
  <w:style w:type="paragraph" w:styleId="FormateretHTML">
    <w:name w:val="HTML Preformatted"/>
    <w:basedOn w:val="Normal"/>
    <w:uiPriority w:val="99"/>
    <w:semiHidden/>
    <w:rsid w:val="00302AF3"/>
    <w:rPr>
      <w:rFonts w:ascii="Courier New" w:hAnsi="Courier New" w:cs="Courier New"/>
      <w:szCs w:val="20"/>
    </w:rPr>
  </w:style>
  <w:style w:type="character" w:styleId="HTML-eksempel">
    <w:name w:val="HTML Sample"/>
    <w:uiPriority w:val="99"/>
    <w:semiHidden/>
    <w:rsid w:val="00302AF3"/>
    <w:rPr>
      <w:rFonts w:ascii="Courier New" w:hAnsi="Courier New" w:cs="Courier New"/>
    </w:rPr>
  </w:style>
  <w:style w:type="character" w:styleId="HTML-skrivemaskine">
    <w:name w:val="HTML Typewriter"/>
    <w:uiPriority w:val="99"/>
    <w:semiHidden/>
    <w:rsid w:val="00302AF3"/>
    <w:rPr>
      <w:rFonts w:ascii="Courier New" w:hAnsi="Courier New" w:cs="Courier New"/>
      <w:sz w:val="20"/>
      <w:szCs w:val="20"/>
    </w:rPr>
  </w:style>
  <w:style w:type="character" w:styleId="HTML-variabel">
    <w:name w:val="HTML Variable"/>
    <w:uiPriority w:val="99"/>
    <w:semiHidden/>
    <w:rsid w:val="00302AF3"/>
    <w:rPr>
      <w:i/>
      <w:iCs/>
    </w:rPr>
  </w:style>
  <w:style w:type="character" w:styleId="Linjenummer">
    <w:name w:val="line number"/>
    <w:basedOn w:val="Standardskrifttypeiafsnit"/>
    <w:uiPriority w:val="99"/>
    <w:semiHidden/>
    <w:rsid w:val="00302AF3"/>
  </w:style>
  <w:style w:type="paragraph" w:styleId="Liste">
    <w:name w:val="List"/>
    <w:basedOn w:val="Normal"/>
    <w:uiPriority w:val="99"/>
    <w:semiHidden/>
    <w:rsid w:val="00302AF3"/>
    <w:pPr>
      <w:ind w:left="283" w:hanging="283"/>
    </w:pPr>
  </w:style>
  <w:style w:type="paragraph" w:styleId="Liste2">
    <w:name w:val="List 2"/>
    <w:basedOn w:val="Normal"/>
    <w:uiPriority w:val="99"/>
    <w:semiHidden/>
    <w:rsid w:val="00302AF3"/>
    <w:pPr>
      <w:ind w:left="566" w:hanging="283"/>
    </w:pPr>
  </w:style>
  <w:style w:type="paragraph" w:styleId="Liste3">
    <w:name w:val="List 3"/>
    <w:basedOn w:val="Normal"/>
    <w:uiPriority w:val="99"/>
    <w:semiHidden/>
    <w:rsid w:val="00302AF3"/>
    <w:pPr>
      <w:ind w:left="849" w:hanging="283"/>
    </w:pPr>
  </w:style>
  <w:style w:type="paragraph" w:styleId="Liste4">
    <w:name w:val="List 4"/>
    <w:basedOn w:val="Normal"/>
    <w:uiPriority w:val="99"/>
    <w:semiHidden/>
    <w:rsid w:val="00302AF3"/>
    <w:pPr>
      <w:ind w:left="1132" w:hanging="283"/>
    </w:pPr>
  </w:style>
  <w:style w:type="paragraph" w:styleId="Liste5">
    <w:name w:val="List 5"/>
    <w:basedOn w:val="Normal"/>
    <w:uiPriority w:val="99"/>
    <w:semiHidden/>
    <w:rsid w:val="00302AF3"/>
    <w:pPr>
      <w:ind w:left="1415" w:hanging="283"/>
    </w:pPr>
  </w:style>
  <w:style w:type="paragraph" w:styleId="Opstilling-punkttegn">
    <w:name w:val="List Bullet"/>
    <w:basedOn w:val="Normal"/>
    <w:uiPriority w:val="2"/>
    <w:qFormat/>
    <w:rsid w:val="00302AF3"/>
    <w:pPr>
      <w:numPr>
        <w:numId w:val="19"/>
      </w:numPr>
    </w:pPr>
  </w:style>
  <w:style w:type="paragraph" w:styleId="Opstilling-punkttegn2">
    <w:name w:val="List Bullet 2"/>
    <w:basedOn w:val="Normal"/>
    <w:uiPriority w:val="99"/>
    <w:semiHidden/>
    <w:rsid w:val="00302AF3"/>
    <w:pPr>
      <w:numPr>
        <w:numId w:val="20"/>
      </w:numPr>
    </w:pPr>
  </w:style>
  <w:style w:type="paragraph" w:styleId="Opstilling-punkttegn3">
    <w:name w:val="List Bullet 3"/>
    <w:basedOn w:val="Normal"/>
    <w:uiPriority w:val="99"/>
    <w:semiHidden/>
    <w:rsid w:val="00302AF3"/>
    <w:pPr>
      <w:numPr>
        <w:numId w:val="21"/>
      </w:numPr>
    </w:pPr>
  </w:style>
  <w:style w:type="paragraph" w:styleId="Opstilling-punkttegn4">
    <w:name w:val="List Bullet 4"/>
    <w:basedOn w:val="Normal"/>
    <w:uiPriority w:val="99"/>
    <w:semiHidden/>
    <w:rsid w:val="00302AF3"/>
    <w:pPr>
      <w:numPr>
        <w:numId w:val="22"/>
      </w:numPr>
    </w:pPr>
  </w:style>
  <w:style w:type="paragraph" w:styleId="Opstilling-punkttegn5">
    <w:name w:val="List Bullet 5"/>
    <w:basedOn w:val="Normal"/>
    <w:uiPriority w:val="99"/>
    <w:semiHidden/>
    <w:rsid w:val="00302AF3"/>
    <w:pPr>
      <w:numPr>
        <w:numId w:val="23"/>
      </w:numPr>
    </w:pPr>
  </w:style>
  <w:style w:type="paragraph" w:styleId="Opstilling-forts">
    <w:name w:val="List Continue"/>
    <w:basedOn w:val="Normal"/>
    <w:uiPriority w:val="99"/>
    <w:semiHidden/>
    <w:rsid w:val="00302AF3"/>
    <w:pPr>
      <w:spacing w:after="120"/>
      <w:ind w:left="283"/>
    </w:pPr>
  </w:style>
  <w:style w:type="paragraph" w:styleId="Opstilling-forts2">
    <w:name w:val="List Continue 2"/>
    <w:basedOn w:val="Normal"/>
    <w:uiPriority w:val="99"/>
    <w:semiHidden/>
    <w:rsid w:val="00302AF3"/>
    <w:pPr>
      <w:spacing w:after="120"/>
      <w:ind w:left="566"/>
    </w:pPr>
  </w:style>
  <w:style w:type="paragraph" w:styleId="Opstilling-forts3">
    <w:name w:val="List Continue 3"/>
    <w:basedOn w:val="Normal"/>
    <w:uiPriority w:val="99"/>
    <w:semiHidden/>
    <w:rsid w:val="00302AF3"/>
    <w:pPr>
      <w:spacing w:after="120"/>
      <w:ind w:left="849"/>
    </w:pPr>
  </w:style>
  <w:style w:type="paragraph" w:styleId="Opstilling-forts4">
    <w:name w:val="List Continue 4"/>
    <w:basedOn w:val="Normal"/>
    <w:uiPriority w:val="99"/>
    <w:semiHidden/>
    <w:rsid w:val="00302AF3"/>
    <w:pPr>
      <w:spacing w:after="120"/>
      <w:ind w:left="1132"/>
    </w:pPr>
  </w:style>
  <w:style w:type="paragraph" w:styleId="Opstilling-forts5">
    <w:name w:val="List Continue 5"/>
    <w:basedOn w:val="Normal"/>
    <w:uiPriority w:val="99"/>
    <w:semiHidden/>
    <w:rsid w:val="00302AF3"/>
    <w:pPr>
      <w:spacing w:after="120"/>
      <w:ind w:left="1415"/>
    </w:pPr>
  </w:style>
  <w:style w:type="paragraph" w:styleId="Opstilling-talellerbogst">
    <w:name w:val="List Number"/>
    <w:basedOn w:val="Normal"/>
    <w:uiPriority w:val="2"/>
    <w:qFormat/>
    <w:rsid w:val="00302AF3"/>
    <w:pPr>
      <w:numPr>
        <w:numId w:val="24"/>
      </w:numPr>
    </w:pPr>
  </w:style>
  <w:style w:type="paragraph" w:styleId="Opstilling-talellerbogst2">
    <w:name w:val="List Number 2"/>
    <w:basedOn w:val="Normal"/>
    <w:uiPriority w:val="99"/>
    <w:semiHidden/>
    <w:rsid w:val="00302AF3"/>
    <w:pPr>
      <w:numPr>
        <w:numId w:val="25"/>
      </w:numPr>
    </w:pPr>
  </w:style>
  <w:style w:type="paragraph" w:styleId="Opstilling-talellerbogst3">
    <w:name w:val="List Number 3"/>
    <w:basedOn w:val="Normal"/>
    <w:uiPriority w:val="99"/>
    <w:semiHidden/>
    <w:rsid w:val="00302AF3"/>
    <w:pPr>
      <w:numPr>
        <w:numId w:val="26"/>
      </w:numPr>
    </w:pPr>
  </w:style>
  <w:style w:type="paragraph" w:styleId="Opstilling-talellerbogst4">
    <w:name w:val="List Number 4"/>
    <w:basedOn w:val="Normal"/>
    <w:uiPriority w:val="99"/>
    <w:semiHidden/>
    <w:rsid w:val="00302AF3"/>
    <w:pPr>
      <w:numPr>
        <w:numId w:val="27"/>
      </w:numPr>
    </w:pPr>
  </w:style>
  <w:style w:type="paragraph" w:styleId="Opstilling-talellerbogst5">
    <w:name w:val="List Number 5"/>
    <w:basedOn w:val="Normal"/>
    <w:uiPriority w:val="99"/>
    <w:semiHidden/>
    <w:rsid w:val="00302AF3"/>
    <w:pPr>
      <w:numPr>
        <w:numId w:val="28"/>
      </w:numPr>
    </w:pPr>
  </w:style>
  <w:style w:type="paragraph" w:styleId="Brevhoved">
    <w:name w:val="Message Header"/>
    <w:basedOn w:val="Normal"/>
    <w:uiPriority w:val="99"/>
    <w:semiHidden/>
    <w:rsid w:val="00302AF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302AF3"/>
    <w:rPr>
      <w:rFonts w:ascii="Times New Roman" w:hAnsi="Times New Roman"/>
      <w:sz w:val="24"/>
    </w:rPr>
  </w:style>
  <w:style w:type="paragraph" w:styleId="Normalindrykning">
    <w:name w:val="Normal Indent"/>
    <w:basedOn w:val="Normal"/>
    <w:uiPriority w:val="99"/>
    <w:semiHidden/>
    <w:rsid w:val="00302AF3"/>
    <w:pPr>
      <w:ind w:left="1304"/>
    </w:pPr>
  </w:style>
  <w:style w:type="paragraph" w:styleId="Noteoverskrift">
    <w:name w:val="Note Heading"/>
    <w:basedOn w:val="Normal"/>
    <w:next w:val="Normal"/>
    <w:uiPriority w:val="99"/>
    <w:semiHidden/>
    <w:rsid w:val="00302AF3"/>
  </w:style>
  <w:style w:type="paragraph" w:styleId="Almindeligtekst">
    <w:name w:val="Plain Text"/>
    <w:basedOn w:val="Normal"/>
    <w:uiPriority w:val="99"/>
    <w:semiHidden/>
    <w:rsid w:val="00302AF3"/>
    <w:rPr>
      <w:rFonts w:ascii="Courier New" w:hAnsi="Courier New" w:cs="Courier New"/>
      <w:szCs w:val="20"/>
    </w:rPr>
  </w:style>
  <w:style w:type="paragraph" w:styleId="Starthilsen">
    <w:name w:val="Salutation"/>
    <w:basedOn w:val="Normal"/>
    <w:next w:val="Normal"/>
    <w:uiPriority w:val="99"/>
    <w:semiHidden/>
    <w:rsid w:val="00302AF3"/>
  </w:style>
  <w:style w:type="paragraph" w:styleId="Underskrift">
    <w:name w:val="Signature"/>
    <w:basedOn w:val="Normal"/>
    <w:uiPriority w:val="99"/>
    <w:semiHidden/>
    <w:rsid w:val="00302AF3"/>
    <w:pPr>
      <w:ind w:left="4252"/>
    </w:pPr>
  </w:style>
  <w:style w:type="character" w:styleId="Strk">
    <w:name w:val="Strong"/>
    <w:uiPriority w:val="22"/>
    <w:qFormat/>
    <w:rsid w:val="00302AF3"/>
    <w:rPr>
      <w:b/>
      <w:bCs/>
    </w:rPr>
  </w:style>
  <w:style w:type="paragraph" w:styleId="Undertitel">
    <w:name w:val="Subtitle"/>
    <w:basedOn w:val="Normal"/>
    <w:uiPriority w:val="99"/>
    <w:semiHidden/>
    <w:qFormat/>
    <w:rsid w:val="00302AF3"/>
    <w:pPr>
      <w:spacing w:after="60"/>
      <w:jc w:val="center"/>
      <w:outlineLvl w:val="1"/>
    </w:pPr>
    <w:rPr>
      <w:rFonts w:ascii="Arial" w:hAnsi="Arial" w:cs="Arial"/>
      <w:sz w:val="24"/>
    </w:rPr>
  </w:style>
  <w:style w:type="table" w:styleId="Tabel-3D-effekter1">
    <w:name w:val="Table 3D effects 1"/>
    <w:basedOn w:val="Tabel-Normal"/>
    <w:semiHidden/>
    <w:rsid w:val="00302A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302A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302A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302A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302A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302A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302A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302A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302A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302A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302A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302A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302A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302A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302A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302A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302A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302A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302A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302A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302A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302A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302A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302A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302A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302A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302A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302A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302A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302A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302A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302A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302A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302A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302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302A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302A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302A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302AF3"/>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302AF3"/>
    <w:pPr>
      <w:tabs>
        <w:tab w:val="right" w:pos="7655"/>
      </w:tabs>
      <w:spacing w:before="120"/>
      <w:ind w:right="567"/>
    </w:pPr>
    <w:rPr>
      <w:b/>
    </w:rPr>
  </w:style>
  <w:style w:type="paragraph" w:styleId="Indholdsfortegnelse2">
    <w:name w:val="toc 2"/>
    <w:basedOn w:val="Normal"/>
    <w:next w:val="Normal"/>
    <w:uiPriority w:val="99"/>
    <w:semiHidden/>
    <w:rsid w:val="00302AF3"/>
    <w:pPr>
      <w:tabs>
        <w:tab w:val="right" w:pos="7655"/>
      </w:tabs>
      <w:ind w:left="284" w:right="567"/>
    </w:pPr>
  </w:style>
  <w:style w:type="paragraph" w:styleId="Indholdsfortegnelse3">
    <w:name w:val="toc 3"/>
    <w:basedOn w:val="Normal"/>
    <w:next w:val="Normal"/>
    <w:uiPriority w:val="99"/>
    <w:semiHidden/>
    <w:rsid w:val="00302AF3"/>
    <w:pPr>
      <w:tabs>
        <w:tab w:val="right" w:pos="7655"/>
      </w:tabs>
      <w:ind w:left="567" w:right="567"/>
    </w:pPr>
  </w:style>
  <w:style w:type="paragraph" w:styleId="Indholdsfortegnelse4">
    <w:name w:val="toc 4"/>
    <w:basedOn w:val="Normal"/>
    <w:next w:val="Normal"/>
    <w:uiPriority w:val="99"/>
    <w:semiHidden/>
    <w:rsid w:val="00302AF3"/>
    <w:pPr>
      <w:tabs>
        <w:tab w:val="right" w:pos="7655"/>
      </w:tabs>
      <w:ind w:left="851" w:right="567"/>
    </w:pPr>
  </w:style>
  <w:style w:type="paragraph" w:styleId="Indholdsfortegnelse5">
    <w:name w:val="toc 5"/>
    <w:basedOn w:val="Normal"/>
    <w:next w:val="Normal"/>
    <w:uiPriority w:val="99"/>
    <w:semiHidden/>
    <w:rsid w:val="00302AF3"/>
    <w:pPr>
      <w:tabs>
        <w:tab w:val="right" w:pos="7655"/>
      </w:tabs>
      <w:ind w:left="1134" w:right="567"/>
    </w:pPr>
  </w:style>
  <w:style w:type="character" w:styleId="BesgtLink">
    <w:name w:val="FollowedHyperlink"/>
    <w:uiPriority w:val="7"/>
    <w:semiHidden/>
    <w:rsid w:val="00302AF3"/>
    <w:rPr>
      <w:rFonts w:ascii="Georgia" w:hAnsi="Georgia"/>
      <w:color w:val="87888A"/>
      <w:sz w:val="21"/>
      <w:u w:val="none"/>
    </w:rPr>
  </w:style>
  <w:style w:type="paragraph" w:styleId="Sidefod">
    <w:name w:val="footer"/>
    <w:basedOn w:val="Normal"/>
    <w:uiPriority w:val="7"/>
    <w:rsid w:val="00377E9A"/>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302AF3"/>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302AF3"/>
    <w:rPr>
      <w:rFonts w:ascii="Georgia" w:hAnsi="Georgia"/>
      <w:color w:val="03428E"/>
      <w:sz w:val="21"/>
      <w:u w:val="none"/>
    </w:rPr>
  </w:style>
  <w:style w:type="character" w:styleId="Sidetal">
    <w:name w:val="page number"/>
    <w:uiPriority w:val="99"/>
    <w:semiHidden/>
    <w:rsid w:val="00302AF3"/>
    <w:rPr>
      <w:rFonts w:ascii="AU Passata" w:hAnsi="AU Passata"/>
      <w:sz w:val="14"/>
    </w:rPr>
  </w:style>
  <w:style w:type="paragraph" w:customStyle="1" w:styleId="Normal-Bullet">
    <w:name w:val="Normal - Bullet"/>
    <w:basedOn w:val="Normal"/>
    <w:uiPriority w:val="5"/>
    <w:semiHidden/>
    <w:rsid w:val="00302AF3"/>
    <w:pPr>
      <w:numPr>
        <w:numId w:val="29"/>
      </w:numPr>
    </w:pPr>
    <w:rPr>
      <w:lang w:val="en-GB"/>
    </w:rPr>
  </w:style>
  <w:style w:type="paragraph" w:styleId="Indholdsfortegnelse6">
    <w:name w:val="toc 6"/>
    <w:basedOn w:val="Normal"/>
    <w:next w:val="Normal"/>
    <w:uiPriority w:val="99"/>
    <w:semiHidden/>
    <w:rsid w:val="00302AF3"/>
    <w:pPr>
      <w:tabs>
        <w:tab w:val="right" w:pos="7655"/>
      </w:tabs>
      <w:ind w:left="2268" w:right="567" w:hanging="1134"/>
    </w:pPr>
  </w:style>
  <w:style w:type="paragraph" w:styleId="Indholdsfortegnelse7">
    <w:name w:val="toc 7"/>
    <w:basedOn w:val="Normal"/>
    <w:next w:val="Normal"/>
    <w:uiPriority w:val="99"/>
    <w:semiHidden/>
    <w:rsid w:val="00302AF3"/>
    <w:pPr>
      <w:tabs>
        <w:tab w:val="right" w:pos="7655"/>
      </w:tabs>
      <w:ind w:left="2268" w:right="567" w:hanging="1134"/>
    </w:pPr>
  </w:style>
  <w:style w:type="paragraph" w:styleId="Indholdsfortegnelse8">
    <w:name w:val="toc 8"/>
    <w:basedOn w:val="Normal"/>
    <w:next w:val="Normal"/>
    <w:uiPriority w:val="99"/>
    <w:semiHidden/>
    <w:rsid w:val="00302AF3"/>
    <w:pPr>
      <w:tabs>
        <w:tab w:val="right" w:pos="7655"/>
      </w:tabs>
      <w:ind w:left="2268" w:right="567" w:hanging="1134"/>
    </w:pPr>
  </w:style>
  <w:style w:type="paragraph" w:styleId="Indholdsfortegnelse9">
    <w:name w:val="toc 9"/>
    <w:basedOn w:val="Normal"/>
    <w:next w:val="Normal"/>
    <w:uiPriority w:val="99"/>
    <w:semiHidden/>
    <w:rsid w:val="00302AF3"/>
    <w:pPr>
      <w:tabs>
        <w:tab w:val="right" w:pos="7655"/>
      </w:tabs>
      <w:ind w:left="2268" w:right="567" w:hanging="1134"/>
    </w:pPr>
  </w:style>
  <w:style w:type="paragraph" w:customStyle="1" w:styleId="Normal-Numbering">
    <w:name w:val="Normal - Numbering"/>
    <w:basedOn w:val="Normal"/>
    <w:uiPriority w:val="5"/>
    <w:semiHidden/>
    <w:rsid w:val="00302AF3"/>
    <w:pPr>
      <w:numPr>
        <w:numId w:val="30"/>
      </w:numPr>
    </w:pPr>
  </w:style>
  <w:style w:type="paragraph" w:customStyle="1" w:styleId="TableColomnHeading">
    <w:name w:val="Table Colomn Heading"/>
    <w:basedOn w:val="Normal"/>
    <w:uiPriority w:val="4"/>
    <w:rsid w:val="00302AF3"/>
    <w:pPr>
      <w:spacing w:line="220" w:lineRule="atLeast"/>
    </w:pPr>
    <w:rPr>
      <w:color w:val="03428E"/>
      <w:sz w:val="18"/>
    </w:rPr>
  </w:style>
  <w:style w:type="table" w:customStyle="1" w:styleId="Table-Normal">
    <w:name w:val="Table - Normal"/>
    <w:basedOn w:val="Tabel-Normal"/>
    <w:semiHidden/>
    <w:rsid w:val="00302AF3"/>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02AF3"/>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302AF3"/>
    <w:rPr>
      <w:b/>
    </w:rPr>
  </w:style>
  <w:style w:type="paragraph" w:customStyle="1" w:styleId="Template-Address">
    <w:name w:val="Template - Address"/>
    <w:basedOn w:val="Template"/>
    <w:uiPriority w:val="8"/>
    <w:semiHidden/>
    <w:rsid w:val="00302AF3"/>
  </w:style>
  <w:style w:type="paragraph" w:customStyle="1" w:styleId="Template-Date">
    <w:name w:val="Template - Date"/>
    <w:basedOn w:val="Template-Address"/>
    <w:uiPriority w:val="8"/>
    <w:semiHidden/>
    <w:rsid w:val="00302AF3"/>
  </w:style>
  <w:style w:type="table" w:styleId="Tabel-Gitter">
    <w:name w:val="Table Grid"/>
    <w:basedOn w:val="Tabel-Normal"/>
    <w:rsid w:val="00302AF3"/>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302AF3"/>
    <w:rPr>
      <w:b/>
    </w:rPr>
  </w:style>
  <w:style w:type="paragraph" w:styleId="Listeoverfigurer">
    <w:name w:val="table of figures"/>
    <w:basedOn w:val="Normal"/>
    <w:next w:val="Normal"/>
    <w:uiPriority w:val="99"/>
    <w:semiHidden/>
    <w:rsid w:val="00302AF3"/>
  </w:style>
  <w:style w:type="paragraph" w:customStyle="1" w:styleId="Template-NavnMellemnavn">
    <w:name w:val="Template - Navn/Mellemnavn"/>
    <w:basedOn w:val="Template"/>
    <w:uiPriority w:val="8"/>
    <w:semiHidden/>
    <w:rsid w:val="00302AF3"/>
    <w:rPr>
      <w:b/>
    </w:rPr>
  </w:style>
  <w:style w:type="paragraph" w:customStyle="1" w:styleId="Template-Brugerinfo">
    <w:name w:val="Template - Bruger info"/>
    <w:basedOn w:val="Template"/>
    <w:uiPriority w:val="8"/>
    <w:semiHidden/>
    <w:rsid w:val="00302AF3"/>
  </w:style>
  <w:style w:type="paragraph" w:customStyle="1" w:styleId="DokumentNavn">
    <w:name w:val="Dokument Navn"/>
    <w:basedOn w:val="Normal"/>
    <w:uiPriority w:val="5"/>
    <w:semiHidden/>
    <w:rsid w:val="00302AF3"/>
    <w:rPr>
      <w:rFonts w:ascii="AU Passata" w:hAnsi="AU Passata"/>
      <w:b/>
      <w:sz w:val="23"/>
    </w:rPr>
  </w:style>
  <w:style w:type="paragraph" w:customStyle="1" w:styleId="Dokumentinfo">
    <w:name w:val="Dokument info"/>
    <w:basedOn w:val="Normal"/>
    <w:uiPriority w:val="5"/>
    <w:semiHidden/>
    <w:rsid w:val="00302AF3"/>
    <w:rPr>
      <w:b/>
    </w:rPr>
  </w:style>
  <w:style w:type="paragraph" w:customStyle="1" w:styleId="Template-Informationsoverskrift">
    <w:name w:val="Template - Informations overskrift"/>
    <w:basedOn w:val="Template"/>
    <w:next w:val="Normal"/>
    <w:uiPriority w:val="8"/>
    <w:semiHidden/>
    <w:rsid w:val="00302AF3"/>
    <w:rPr>
      <w:b/>
    </w:rPr>
  </w:style>
  <w:style w:type="paragraph" w:customStyle="1" w:styleId="Template-Informationstekst">
    <w:name w:val="Template - Informations tekst"/>
    <w:basedOn w:val="Template"/>
    <w:uiPriority w:val="8"/>
    <w:semiHidden/>
    <w:rsid w:val="00302AF3"/>
  </w:style>
  <w:style w:type="paragraph" w:customStyle="1" w:styleId="Template-Parentlogoname">
    <w:name w:val="Template - Parent logoname"/>
    <w:basedOn w:val="Template"/>
    <w:uiPriority w:val="8"/>
    <w:semiHidden/>
    <w:rsid w:val="00302AF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302AF3"/>
    <w:pPr>
      <w:spacing w:before="66" w:line="160" w:lineRule="atLeast"/>
      <w:contextualSpacing/>
    </w:pPr>
    <w:rPr>
      <w:sz w:val="14"/>
    </w:rPr>
  </w:style>
  <w:style w:type="paragraph" w:styleId="Markeringsbobletekst">
    <w:name w:val="Balloon Text"/>
    <w:basedOn w:val="Normal"/>
    <w:uiPriority w:val="99"/>
    <w:semiHidden/>
    <w:rsid w:val="00302AF3"/>
    <w:rPr>
      <w:rFonts w:ascii="Tahoma" w:hAnsi="Tahoma" w:cs="Tahoma"/>
      <w:sz w:val="16"/>
      <w:szCs w:val="16"/>
    </w:rPr>
  </w:style>
  <w:style w:type="character" w:styleId="Kommentarhenvisning">
    <w:name w:val="annotation reference"/>
    <w:uiPriority w:val="99"/>
    <w:semiHidden/>
    <w:rsid w:val="00302AF3"/>
    <w:rPr>
      <w:sz w:val="16"/>
      <w:szCs w:val="16"/>
    </w:rPr>
  </w:style>
  <w:style w:type="paragraph" w:styleId="Kommentartekst">
    <w:name w:val="annotation text"/>
    <w:basedOn w:val="Normal"/>
    <w:uiPriority w:val="99"/>
    <w:semiHidden/>
    <w:rsid w:val="00302AF3"/>
    <w:rPr>
      <w:sz w:val="20"/>
      <w:szCs w:val="20"/>
    </w:rPr>
  </w:style>
  <w:style w:type="paragraph" w:styleId="Kommentaremne">
    <w:name w:val="annotation subject"/>
    <w:basedOn w:val="Kommentartekst"/>
    <w:next w:val="Kommentartekst"/>
    <w:uiPriority w:val="99"/>
    <w:semiHidden/>
    <w:rsid w:val="00302AF3"/>
    <w:rPr>
      <w:b/>
      <w:bCs/>
    </w:rPr>
  </w:style>
  <w:style w:type="paragraph" w:styleId="Dokumentoversigt">
    <w:name w:val="Document Map"/>
    <w:basedOn w:val="Normal"/>
    <w:uiPriority w:val="99"/>
    <w:semiHidden/>
    <w:rsid w:val="00302AF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02AF3"/>
    <w:pPr>
      <w:ind w:left="210" w:hanging="210"/>
    </w:pPr>
  </w:style>
  <w:style w:type="paragraph" w:styleId="Indeks2">
    <w:name w:val="index 2"/>
    <w:basedOn w:val="Normal"/>
    <w:next w:val="Normal"/>
    <w:autoRedefine/>
    <w:uiPriority w:val="99"/>
    <w:semiHidden/>
    <w:rsid w:val="00302AF3"/>
    <w:pPr>
      <w:ind w:left="420" w:hanging="210"/>
    </w:pPr>
  </w:style>
  <w:style w:type="paragraph" w:styleId="Indeks3">
    <w:name w:val="index 3"/>
    <w:basedOn w:val="Normal"/>
    <w:next w:val="Normal"/>
    <w:autoRedefine/>
    <w:uiPriority w:val="99"/>
    <w:semiHidden/>
    <w:rsid w:val="00302AF3"/>
    <w:pPr>
      <w:ind w:left="630" w:hanging="210"/>
    </w:pPr>
  </w:style>
  <w:style w:type="paragraph" w:styleId="Indeks4">
    <w:name w:val="index 4"/>
    <w:basedOn w:val="Normal"/>
    <w:next w:val="Normal"/>
    <w:autoRedefine/>
    <w:uiPriority w:val="99"/>
    <w:semiHidden/>
    <w:rsid w:val="00302AF3"/>
    <w:pPr>
      <w:ind w:left="840" w:hanging="210"/>
    </w:pPr>
  </w:style>
  <w:style w:type="paragraph" w:styleId="Indeks5">
    <w:name w:val="index 5"/>
    <w:basedOn w:val="Normal"/>
    <w:next w:val="Normal"/>
    <w:autoRedefine/>
    <w:uiPriority w:val="99"/>
    <w:semiHidden/>
    <w:rsid w:val="00302AF3"/>
    <w:pPr>
      <w:ind w:left="1050" w:hanging="210"/>
    </w:pPr>
  </w:style>
  <w:style w:type="paragraph" w:styleId="Indeks6">
    <w:name w:val="index 6"/>
    <w:basedOn w:val="Normal"/>
    <w:next w:val="Normal"/>
    <w:autoRedefine/>
    <w:uiPriority w:val="99"/>
    <w:semiHidden/>
    <w:rsid w:val="00302AF3"/>
    <w:pPr>
      <w:ind w:left="1260" w:hanging="210"/>
    </w:pPr>
  </w:style>
  <w:style w:type="paragraph" w:styleId="Indeks7">
    <w:name w:val="index 7"/>
    <w:basedOn w:val="Normal"/>
    <w:next w:val="Normal"/>
    <w:autoRedefine/>
    <w:uiPriority w:val="99"/>
    <w:semiHidden/>
    <w:rsid w:val="00302AF3"/>
    <w:pPr>
      <w:ind w:left="1470" w:hanging="210"/>
    </w:pPr>
  </w:style>
  <w:style w:type="paragraph" w:styleId="Indeks8">
    <w:name w:val="index 8"/>
    <w:basedOn w:val="Normal"/>
    <w:next w:val="Normal"/>
    <w:autoRedefine/>
    <w:uiPriority w:val="99"/>
    <w:semiHidden/>
    <w:rsid w:val="00302AF3"/>
    <w:pPr>
      <w:ind w:left="1680" w:hanging="210"/>
    </w:pPr>
  </w:style>
  <w:style w:type="paragraph" w:styleId="Indeks9">
    <w:name w:val="index 9"/>
    <w:basedOn w:val="Normal"/>
    <w:next w:val="Normal"/>
    <w:autoRedefine/>
    <w:uiPriority w:val="99"/>
    <w:semiHidden/>
    <w:rsid w:val="00302AF3"/>
    <w:pPr>
      <w:ind w:left="1890" w:hanging="210"/>
    </w:pPr>
  </w:style>
  <w:style w:type="paragraph" w:styleId="Indeksoverskrift">
    <w:name w:val="index heading"/>
    <w:basedOn w:val="Normal"/>
    <w:next w:val="Indeks1"/>
    <w:uiPriority w:val="99"/>
    <w:semiHidden/>
    <w:rsid w:val="00302AF3"/>
    <w:rPr>
      <w:rFonts w:ascii="Arial" w:hAnsi="Arial" w:cs="Arial"/>
      <w:b/>
      <w:bCs/>
    </w:rPr>
  </w:style>
  <w:style w:type="paragraph" w:styleId="Makrotekst">
    <w:name w:val="macro"/>
    <w:uiPriority w:val="99"/>
    <w:semiHidden/>
    <w:rsid w:val="00302AF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02AF3"/>
    <w:pPr>
      <w:ind w:left="210" w:hanging="210"/>
    </w:pPr>
  </w:style>
  <w:style w:type="paragraph" w:styleId="Citatoverskrift">
    <w:name w:val="toa heading"/>
    <w:basedOn w:val="Normal"/>
    <w:next w:val="Normal"/>
    <w:uiPriority w:val="99"/>
    <w:semiHidden/>
    <w:rsid w:val="00302AF3"/>
    <w:pPr>
      <w:spacing w:before="120"/>
    </w:pPr>
    <w:rPr>
      <w:rFonts w:ascii="Arial" w:hAnsi="Arial" w:cs="Arial"/>
      <w:b/>
      <w:bCs/>
      <w:sz w:val="24"/>
    </w:rPr>
  </w:style>
  <w:style w:type="character" w:styleId="Kraftigfremhvning">
    <w:name w:val="Intense Emphasis"/>
    <w:basedOn w:val="Standardskrifttypeiafsnit"/>
    <w:uiPriority w:val="99"/>
    <w:semiHidden/>
    <w:qFormat/>
    <w:rsid w:val="00302AF3"/>
    <w:rPr>
      <w:b/>
      <w:bCs/>
      <w:i/>
      <w:iCs/>
      <w:color w:val="auto"/>
    </w:rPr>
  </w:style>
  <w:style w:type="paragraph" w:styleId="Strktcitat">
    <w:name w:val="Intense Quote"/>
    <w:basedOn w:val="Normal"/>
    <w:next w:val="Normal"/>
    <w:link w:val="StrktcitatTegn"/>
    <w:uiPriority w:val="99"/>
    <w:semiHidden/>
    <w:qFormat/>
    <w:rsid w:val="00302AF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302AF3"/>
    <w:rPr>
      <w:b/>
      <w:bCs/>
      <w:i/>
      <w:iCs/>
    </w:rPr>
  </w:style>
  <w:style w:type="character" w:styleId="Kraftighenvisning">
    <w:name w:val="Intense Reference"/>
    <w:basedOn w:val="Standardskrifttypeiafsnit"/>
    <w:uiPriority w:val="99"/>
    <w:semiHidden/>
    <w:qFormat/>
    <w:rsid w:val="00302AF3"/>
    <w:rPr>
      <w:b/>
      <w:bCs/>
      <w:smallCaps/>
      <w:color w:val="auto"/>
      <w:spacing w:val="5"/>
      <w:u w:val="single"/>
    </w:rPr>
  </w:style>
  <w:style w:type="character" w:styleId="Svaghenvisning">
    <w:name w:val="Subtle Reference"/>
    <w:basedOn w:val="Standardskrifttypeiafsnit"/>
    <w:uiPriority w:val="99"/>
    <w:semiHidden/>
    <w:qFormat/>
    <w:rsid w:val="00302AF3"/>
    <w:rPr>
      <w:smallCaps/>
      <w:color w:val="auto"/>
      <w:u w:val="single"/>
    </w:rPr>
  </w:style>
  <w:style w:type="paragraph" w:customStyle="1" w:styleId="Tabletext">
    <w:name w:val="Table text"/>
    <w:basedOn w:val="Normal"/>
    <w:uiPriority w:val="4"/>
    <w:rsid w:val="00302AF3"/>
    <w:pPr>
      <w:spacing w:line="220" w:lineRule="atLeast"/>
    </w:pPr>
    <w:rPr>
      <w:sz w:val="18"/>
    </w:rPr>
  </w:style>
  <w:style w:type="paragraph" w:customStyle="1" w:styleId="TableNumbers">
    <w:name w:val="Table Numbers"/>
    <w:basedOn w:val="Tabletext"/>
    <w:uiPriority w:val="4"/>
    <w:rsid w:val="00302AF3"/>
    <w:pPr>
      <w:jc w:val="right"/>
    </w:pPr>
  </w:style>
  <w:style w:type="paragraph" w:customStyle="1" w:styleId="TableNumbersTotal">
    <w:name w:val="Table Numbers Total"/>
    <w:basedOn w:val="TableNumbers"/>
    <w:uiPriority w:val="4"/>
    <w:rsid w:val="00302AF3"/>
    <w:rPr>
      <w:b/>
    </w:rPr>
  </w:style>
  <w:style w:type="paragraph" w:customStyle="1" w:styleId="Dokumentheading">
    <w:name w:val="Dokument heading"/>
    <w:basedOn w:val="Normal"/>
    <w:uiPriority w:val="5"/>
    <w:semiHidden/>
    <w:rsid w:val="00302AF3"/>
    <w:rPr>
      <w:b/>
    </w:rPr>
  </w:style>
  <w:style w:type="paragraph" w:customStyle="1" w:styleId="Linjeoversidenr">
    <w:name w:val="Linje over sidenr"/>
    <w:basedOn w:val="Normal"/>
    <w:uiPriority w:val="9"/>
    <w:semiHidden/>
    <w:qFormat/>
    <w:rsid w:val="00377E9A"/>
    <w:pPr>
      <w:spacing w:after="120"/>
    </w:pPr>
  </w:style>
  <w:style w:type="paragraph" w:customStyle="1" w:styleId="Emnefelt">
    <w:name w:val="Emnefelt"/>
    <w:basedOn w:val="Normal"/>
    <w:semiHidden/>
    <w:qFormat/>
    <w:rsid w:val="0077380A"/>
    <w:pPr>
      <w:spacing w:after="240"/>
    </w:pPr>
    <w:rPr>
      <w:rFonts w:ascii="AU Passata" w:hAnsi="AU Passata"/>
      <w:sz w:val="40"/>
    </w:rPr>
  </w:style>
  <w:style w:type="paragraph" w:styleId="Listeafsnit">
    <w:name w:val="List Paragraph"/>
    <w:basedOn w:val="Normal"/>
    <w:uiPriority w:val="34"/>
    <w:qFormat/>
    <w:rsid w:val="0040107D"/>
    <w:pPr>
      <w:spacing w:after="200" w:line="276" w:lineRule="auto"/>
      <w:ind w:left="720"/>
      <w:contextualSpacing/>
    </w:pPr>
    <w:rPr>
      <w:rFonts w:asciiTheme="minorHAnsi" w:eastAsiaTheme="minorHAnsi" w:hAnsiTheme="minorHAnsi" w:cstheme="minorBidi"/>
      <w:sz w:val="22"/>
      <w:szCs w:val="22"/>
      <w:lang w:eastAsia="en-US"/>
    </w:rPr>
  </w:style>
  <w:style w:type="character" w:styleId="Ulstomtale">
    <w:name w:val="Unresolved Mention"/>
    <w:basedOn w:val="Standardskrifttypeiafsnit"/>
    <w:uiPriority w:val="99"/>
    <w:semiHidden/>
    <w:unhideWhenUsed/>
    <w:rsid w:val="00703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3922">
      <w:bodyDiv w:val="1"/>
      <w:marLeft w:val="0"/>
      <w:marRight w:val="0"/>
      <w:marTop w:val="0"/>
      <w:marBottom w:val="0"/>
      <w:divBdr>
        <w:top w:val="none" w:sz="0" w:space="0" w:color="auto"/>
        <w:left w:val="none" w:sz="0" w:space="0" w:color="auto"/>
        <w:bottom w:val="none" w:sz="0" w:space="0" w:color="auto"/>
        <w:right w:val="none" w:sz="0" w:space="0" w:color="auto"/>
      </w:divBdr>
    </w:div>
    <w:div w:id="364983076">
      <w:bodyDiv w:val="1"/>
      <w:marLeft w:val="0"/>
      <w:marRight w:val="0"/>
      <w:marTop w:val="0"/>
      <w:marBottom w:val="0"/>
      <w:divBdr>
        <w:top w:val="none" w:sz="0" w:space="0" w:color="auto"/>
        <w:left w:val="none" w:sz="0" w:space="0" w:color="auto"/>
        <w:bottom w:val="none" w:sz="0" w:space="0" w:color="auto"/>
        <w:right w:val="none" w:sz="0" w:space="0" w:color="auto"/>
      </w:divBdr>
    </w:div>
    <w:div w:id="484126548">
      <w:bodyDiv w:val="1"/>
      <w:marLeft w:val="0"/>
      <w:marRight w:val="0"/>
      <w:marTop w:val="0"/>
      <w:marBottom w:val="0"/>
      <w:divBdr>
        <w:top w:val="none" w:sz="0" w:space="0" w:color="auto"/>
        <w:left w:val="none" w:sz="0" w:space="0" w:color="auto"/>
        <w:bottom w:val="none" w:sz="0" w:space="0" w:color="auto"/>
        <w:right w:val="none" w:sz="0" w:space="0" w:color="auto"/>
      </w:divBdr>
    </w:div>
    <w:div w:id="688917735">
      <w:bodyDiv w:val="1"/>
      <w:marLeft w:val="0"/>
      <w:marRight w:val="0"/>
      <w:marTop w:val="0"/>
      <w:marBottom w:val="0"/>
      <w:divBdr>
        <w:top w:val="none" w:sz="0" w:space="0" w:color="auto"/>
        <w:left w:val="none" w:sz="0" w:space="0" w:color="auto"/>
        <w:bottom w:val="none" w:sz="0" w:space="0" w:color="auto"/>
        <w:right w:val="none" w:sz="0" w:space="0" w:color="auto"/>
      </w:divBdr>
    </w:div>
    <w:div w:id="1126851816">
      <w:bodyDiv w:val="1"/>
      <w:marLeft w:val="0"/>
      <w:marRight w:val="0"/>
      <w:marTop w:val="0"/>
      <w:marBottom w:val="0"/>
      <w:divBdr>
        <w:top w:val="none" w:sz="0" w:space="0" w:color="auto"/>
        <w:left w:val="none" w:sz="0" w:space="0" w:color="auto"/>
        <w:bottom w:val="none" w:sz="0" w:space="0" w:color="auto"/>
        <w:right w:val="none" w:sz="0" w:space="0" w:color="auto"/>
      </w:divBdr>
    </w:div>
    <w:div w:id="1392652906">
      <w:bodyDiv w:val="1"/>
      <w:marLeft w:val="0"/>
      <w:marRight w:val="0"/>
      <w:marTop w:val="0"/>
      <w:marBottom w:val="0"/>
      <w:divBdr>
        <w:top w:val="none" w:sz="0" w:space="0" w:color="auto"/>
        <w:left w:val="none" w:sz="0" w:space="0" w:color="auto"/>
        <w:bottom w:val="none" w:sz="0" w:space="0" w:color="auto"/>
        <w:right w:val="none" w:sz="0" w:space="0" w:color="auto"/>
      </w:divBdr>
    </w:div>
    <w:div w:id="1440904871">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3585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bk@cc.au.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Notat%20uden%20kolofo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 uden kolofon</Template>
  <TotalTime>1</TotalTime>
  <Pages>2</Pages>
  <Words>311</Words>
  <Characters>1825</Characters>
  <Application>Microsoft Office Word</Application>
  <DocSecurity>4</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Notat</vt:lpstr>
    </vt:vector>
  </TitlesOfParts>
  <Company>Århus Universitet</Company>
  <LinksUpToDate>false</LinksUpToDate>
  <CharactersWithSpaces>2132</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Katrine Solvang Larsen</dc:creator>
  <cp:lastModifiedBy>Pia Gjermandsen</cp:lastModifiedBy>
  <cp:revision>2</cp:revision>
  <cp:lastPrinted>2017-04-25T11:11:00Z</cp:lastPrinted>
  <dcterms:created xsi:type="dcterms:W3CDTF">2022-11-18T08:55:00Z</dcterms:created>
  <dcterms:modified xsi:type="dcterms:W3CDTF">2022-11-18T08:55:00Z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DocumentDate">
    <vt:lpwstr>42710</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Katrine Solvang</vt:lpwstr>
  </property>
  <property fmtid="{D5CDD505-2E9C-101B-9397-08002B2CF9AE}" pid="10" name="SD_CtlText_Generelt_Sagsnummer">
    <vt:lpwstr/>
  </property>
  <property fmtid="{D5CDD505-2E9C-101B-9397-08002B2CF9AE}" pid="11" name="SD_CtlText_Generelt_Reference">
    <vt:lpwstr/>
  </property>
  <property fmtid="{D5CDD505-2E9C-101B-9397-08002B2CF9AE}" pid="12" name="SD_UserprofileName">
    <vt:lpwstr>Katrine Solvang</vt:lpwstr>
  </property>
  <property fmtid="{D5CDD505-2E9C-101B-9397-08002B2CF9AE}" pid="13" name="SD_RedigerEnhedsinfo">
    <vt:lpwstr>Nej</vt:lpwstr>
  </property>
  <property fmtid="{D5CDD505-2E9C-101B-9397-08002B2CF9AE}" pid="14" name="SD_USR_Name">
    <vt:lpwstr>Katrine Solvang Larsen</vt:lpwstr>
  </property>
  <property fmtid="{D5CDD505-2E9C-101B-9397-08002B2CF9AE}" pid="15" name="SD_USR_Title">
    <vt:lpwstr>Specialkonsulent</vt:lpwstr>
  </property>
  <property fmtid="{D5CDD505-2E9C-101B-9397-08002B2CF9AE}" pid="16" name="SD_USR_DirectPhone">
    <vt:lpwstr>87162797</vt:lpwstr>
  </property>
  <property fmtid="{D5CDD505-2E9C-101B-9397-08002B2CF9AE}" pid="17" name="SD_USR_Personsøger">
    <vt:lpwstr/>
  </property>
  <property fmtid="{D5CDD505-2E9C-101B-9397-08002B2CF9AE}" pid="18" name="SD_USR_PrivatePhone">
    <vt:lpwstr/>
  </property>
  <property fmtid="{D5CDD505-2E9C-101B-9397-08002B2CF9AE}" pid="19" name="SD_USR_Mobile">
    <vt:lpwstr>40873919</vt:lpwstr>
  </property>
  <property fmtid="{D5CDD505-2E9C-101B-9397-08002B2CF9AE}" pid="20" name="SD_USR_DirectFax">
    <vt:lpwstr/>
  </property>
  <property fmtid="{D5CDD505-2E9C-101B-9397-08002B2CF9AE}" pid="21" name="SD_USR_Email">
    <vt:lpwstr>dacksl@dac.au.dk</vt:lpwstr>
  </property>
  <property fmtid="{D5CDD505-2E9C-101B-9397-08002B2CF9AE}" pid="22" name="SD_USR_www">
    <vt:lpwstr/>
  </property>
  <property fmtid="{D5CDD505-2E9C-101B-9397-08002B2CF9AE}" pid="23" name="SD_USR_Department">
    <vt:lpwstr>IÆK's institutsekretariat</vt:lpwstr>
  </property>
  <property fmtid="{D5CDD505-2E9C-101B-9397-08002B2CF9AE}" pid="24" name="SD_Logofarve">
    <vt:lpwstr>Blåt</vt:lpwstr>
  </property>
  <property fmtid="{D5CDD505-2E9C-101B-9397-08002B2CF9AE}" pid="25" name="SD_OFF_Name">
    <vt:lpwstr/>
  </property>
  <property fmtid="{D5CDD505-2E9C-101B-9397-08002B2CF9AE}" pid="26" name="SD_OFF_OfficeID">
    <vt:lpwstr/>
  </property>
  <property fmtid="{D5CDD505-2E9C-101B-9397-08002B2CF9AE}" pid="27" name="SD_OFF_Phone">
    <vt:lpwstr/>
  </property>
  <property fmtid="{D5CDD505-2E9C-101B-9397-08002B2CF9AE}" pid="28" name="SD_OFF_Fax">
    <vt:lpwstr/>
  </property>
  <property fmtid="{D5CDD505-2E9C-101B-9397-08002B2CF9AE}" pid="29" name="SD_OFF_Email">
    <vt:lpwstr/>
  </property>
  <property fmtid="{D5CDD505-2E9C-101B-9397-08002B2CF9AE}" pid="30" name="SD_OFF_OfficeWww">
    <vt:lpwstr/>
  </property>
  <property fmtid="{D5CDD505-2E9C-101B-9397-08002B2CF9AE}" pid="31" name="SD_USR_EAN">
    <vt:lpwstr/>
  </property>
  <property fmtid="{D5CDD505-2E9C-101B-9397-08002B2CF9AE}" pid="32" name="SD_OFF_Sted">
    <vt:lpwstr/>
  </property>
  <property fmtid="{D5CDD505-2E9C-101B-9397-08002B2CF9AE}" pid="33" name="SD_OFF_CvrNr">
    <vt:lpwstr/>
  </property>
  <property fmtid="{D5CDD505-2E9C-101B-9397-08002B2CF9AE}" pid="34" name="SD_USR_Pnr">
    <vt:lpwstr/>
  </property>
  <property fmtid="{D5CDD505-2E9C-101B-9397-08002B2CF9AE}" pid="35" name="DocumentInfoFinished">
    <vt:lpwstr>True</vt:lpwstr>
  </property>
</Properties>
</file>