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1" w:type="dxa"/>
        <w:tblLayout w:type="fixed"/>
        <w:tblCellMar>
          <w:left w:w="0" w:type="dxa"/>
          <w:right w:w="0" w:type="dxa"/>
        </w:tblCellMar>
        <w:tblLook w:val="01E0" w:firstRow="1" w:lastRow="1" w:firstColumn="1" w:lastColumn="1" w:noHBand="0" w:noVBand="0"/>
      </w:tblPr>
      <w:tblGrid>
        <w:gridCol w:w="9921"/>
      </w:tblGrid>
      <w:tr w:rsidR="006C3A1B" w:rsidRPr="00703A16" w14:paraId="0CD34F9C" w14:textId="77777777" w:rsidTr="0077380A">
        <w:trPr>
          <w:trHeight w:val="1276"/>
        </w:trPr>
        <w:tc>
          <w:tcPr>
            <w:tcW w:w="9921" w:type="dxa"/>
          </w:tcPr>
          <w:p w14:paraId="58BE0504" w14:textId="3CB7F45F" w:rsidR="0077380A" w:rsidRPr="00703A16" w:rsidRDefault="0040107D" w:rsidP="00703A16">
            <w:pPr>
              <w:pStyle w:val="Emnefelt"/>
              <w:spacing w:line="276" w:lineRule="auto"/>
              <w:rPr>
                <w:rFonts w:asciiTheme="minorHAnsi" w:hAnsiTheme="minorHAnsi" w:cstheme="minorHAnsi"/>
              </w:rPr>
            </w:pPr>
            <w:r w:rsidRPr="00703A16">
              <w:rPr>
                <w:rFonts w:asciiTheme="minorHAnsi" w:hAnsiTheme="minorHAnsi" w:cstheme="minorHAnsi"/>
              </w:rPr>
              <w:t xml:space="preserve">Ansøgning om </w:t>
            </w:r>
            <w:r w:rsidR="00C13CF9" w:rsidRPr="00703A16">
              <w:rPr>
                <w:rFonts w:asciiTheme="minorHAnsi" w:hAnsiTheme="minorHAnsi" w:cstheme="minorHAnsi"/>
              </w:rPr>
              <w:t>støtte til grundforskningssatsninger</w:t>
            </w:r>
          </w:p>
        </w:tc>
      </w:tr>
    </w:tbl>
    <w:p w14:paraId="24A1FB24" w14:textId="5CEEEC6E" w:rsidR="00C13CF9" w:rsidRPr="00703A16" w:rsidRDefault="00C13CF9" w:rsidP="00703A16">
      <w:pPr>
        <w:pStyle w:val="NormalWeb"/>
        <w:spacing w:line="276" w:lineRule="auto"/>
        <w:rPr>
          <w:rFonts w:asciiTheme="minorHAnsi" w:hAnsiTheme="minorHAnsi" w:cstheme="minorHAnsi"/>
          <w:color w:val="0A0A0A"/>
          <w:sz w:val="21"/>
        </w:rPr>
      </w:pPr>
      <w:r w:rsidRPr="00703A16">
        <w:rPr>
          <w:rFonts w:asciiTheme="minorHAnsi" w:hAnsiTheme="minorHAnsi" w:cstheme="minorHAnsi"/>
          <w:color w:val="0A0A0A"/>
          <w:sz w:val="21"/>
        </w:rPr>
        <w:t>Med henblik på at understøtte målsætningen om at styrke forskningsmiljøernes internationale profil og grundforskningstyngde afsætter instituttet midler til strategiske satsninger, der kan tiltrække flere eksterne forskningsmidler.    </w:t>
      </w:r>
    </w:p>
    <w:p w14:paraId="54F11B17" w14:textId="77777777" w:rsidR="00C13CF9" w:rsidRPr="00703A16" w:rsidRDefault="00C13CF9" w:rsidP="00703A16">
      <w:pPr>
        <w:pStyle w:val="NormalWeb"/>
        <w:spacing w:line="276" w:lineRule="auto"/>
        <w:rPr>
          <w:rFonts w:asciiTheme="minorHAnsi" w:hAnsiTheme="minorHAnsi" w:cstheme="minorHAnsi"/>
          <w:color w:val="0A0A0A"/>
          <w:sz w:val="21"/>
        </w:rPr>
      </w:pPr>
    </w:p>
    <w:p w14:paraId="752C5CC1" w14:textId="77777777" w:rsidR="00C13CF9" w:rsidRPr="00703A16" w:rsidRDefault="00C13CF9" w:rsidP="00703A16">
      <w:pPr>
        <w:pStyle w:val="NormalWeb"/>
        <w:spacing w:line="276" w:lineRule="auto"/>
        <w:rPr>
          <w:rFonts w:asciiTheme="minorHAnsi" w:hAnsiTheme="minorHAnsi" w:cstheme="minorHAnsi"/>
          <w:color w:val="0A0A0A"/>
          <w:sz w:val="21"/>
        </w:rPr>
      </w:pPr>
      <w:r w:rsidRPr="00703A16">
        <w:rPr>
          <w:rFonts w:asciiTheme="minorHAnsi" w:hAnsiTheme="minorHAnsi" w:cstheme="minorHAnsi"/>
          <w:color w:val="0A0A0A"/>
          <w:sz w:val="21"/>
        </w:rPr>
        <w:t>Forskningspuljen yder støtte til forberedelse af ansøgninger til, f.eks.  </w:t>
      </w:r>
    </w:p>
    <w:p w14:paraId="41EF5FA9" w14:textId="77777777" w:rsidR="00C13CF9" w:rsidRPr="00703A16" w:rsidRDefault="00C13CF9" w:rsidP="00703A16">
      <w:pPr>
        <w:numPr>
          <w:ilvl w:val="0"/>
          <w:numId w:val="31"/>
        </w:numPr>
        <w:spacing w:before="100" w:beforeAutospacing="1" w:after="100" w:afterAutospacing="1" w:line="276" w:lineRule="auto"/>
        <w:rPr>
          <w:rFonts w:asciiTheme="minorHAnsi" w:hAnsiTheme="minorHAnsi" w:cstheme="minorHAnsi"/>
          <w:color w:val="0A0A0A"/>
        </w:rPr>
      </w:pPr>
      <w:r w:rsidRPr="00703A16">
        <w:rPr>
          <w:rFonts w:asciiTheme="minorHAnsi" w:hAnsiTheme="minorHAnsi" w:cstheme="minorHAnsi"/>
          <w:color w:val="0A0A0A"/>
        </w:rPr>
        <w:t>Sapere Aude</w:t>
      </w:r>
    </w:p>
    <w:p w14:paraId="1735A080" w14:textId="77777777" w:rsidR="00C13CF9" w:rsidRPr="00703A16" w:rsidRDefault="00C13CF9" w:rsidP="00703A16">
      <w:pPr>
        <w:numPr>
          <w:ilvl w:val="0"/>
          <w:numId w:val="31"/>
        </w:numPr>
        <w:spacing w:before="100" w:beforeAutospacing="1" w:after="100" w:afterAutospacing="1" w:line="276" w:lineRule="auto"/>
        <w:rPr>
          <w:rFonts w:asciiTheme="minorHAnsi" w:hAnsiTheme="minorHAnsi" w:cstheme="minorHAnsi"/>
          <w:color w:val="0A0A0A"/>
          <w:lang w:val="en-US"/>
        </w:rPr>
      </w:pPr>
      <w:r w:rsidRPr="00703A16">
        <w:rPr>
          <w:rFonts w:asciiTheme="minorHAnsi" w:hAnsiTheme="minorHAnsi" w:cstheme="minorHAnsi"/>
          <w:color w:val="0A0A0A"/>
          <w:lang w:val="en-US"/>
        </w:rPr>
        <w:t>ERC-grant – Starting Grant, Consolidator Grant eller Advanced Grant</w:t>
      </w:r>
    </w:p>
    <w:p w14:paraId="7F5B1AA0" w14:textId="77777777" w:rsidR="00C13CF9" w:rsidRPr="00703A16" w:rsidRDefault="00C13CF9" w:rsidP="00703A16">
      <w:pPr>
        <w:numPr>
          <w:ilvl w:val="0"/>
          <w:numId w:val="31"/>
        </w:numPr>
        <w:spacing w:before="100" w:beforeAutospacing="1" w:after="100" w:afterAutospacing="1" w:line="276" w:lineRule="auto"/>
        <w:rPr>
          <w:rFonts w:asciiTheme="minorHAnsi" w:hAnsiTheme="minorHAnsi" w:cstheme="minorHAnsi"/>
          <w:color w:val="0A0A0A"/>
        </w:rPr>
      </w:pPr>
      <w:r w:rsidRPr="00703A16">
        <w:rPr>
          <w:rFonts w:asciiTheme="minorHAnsi" w:hAnsiTheme="minorHAnsi" w:cstheme="minorHAnsi"/>
          <w:color w:val="0A0A0A"/>
        </w:rPr>
        <w:t>Horizon Europe</w:t>
      </w:r>
    </w:p>
    <w:p w14:paraId="65195AF1" w14:textId="77777777" w:rsidR="00C13CF9" w:rsidRPr="00703A16" w:rsidRDefault="00C13CF9" w:rsidP="00703A16">
      <w:pPr>
        <w:numPr>
          <w:ilvl w:val="0"/>
          <w:numId w:val="31"/>
        </w:numPr>
        <w:spacing w:before="100" w:beforeAutospacing="1" w:after="100" w:afterAutospacing="1" w:line="276" w:lineRule="auto"/>
        <w:rPr>
          <w:rFonts w:asciiTheme="minorHAnsi" w:hAnsiTheme="minorHAnsi" w:cstheme="minorHAnsi"/>
          <w:color w:val="0A0A0A"/>
        </w:rPr>
      </w:pPr>
      <w:r w:rsidRPr="00703A16">
        <w:rPr>
          <w:rFonts w:asciiTheme="minorHAnsi" w:hAnsiTheme="minorHAnsi" w:cstheme="minorHAnsi"/>
          <w:color w:val="0A0A0A"/>
        </w:rPr>
        <w:t>Danmarks Grundforskningsfond    </w:t>
      </w:r>
    </w:p>
    <w:p w14:paraId="33452B7C" w14:textId="77777777" w:rsidR="00703A16" w:rsidRDefault="00C13CF9" w:rsidP="00703A16">
      <w:pPr>
        <w:pStyle w:val="NormalWeb"/>
        <w:spacing w:line="276" w:lineRule="auto"/>
        <w:rPr>
          <w:rFonts w:asciiTheme="minorHAnsi" w:hAnsiTheme="minorHAnsi" w:cstheme="minorHAnsi"/>
          <w:color w:val="0A0A0A"/>
          <w:sz w:val="21"/>
        </w:rPr>
      </w:pPr>
      <w:r w:rsidRPr="00703A16">
        <w:rPr>
          <w:rStyle w:val="Fremhv"/>
          <w:rFonts w:asciiTheme="minorHAnsi" w:hAnsiTheme="minorHAnsi" w:cstheme="minorHAnsi"/>
          <w:b/>
          <w:bCs/>
          <w:color w:val="0A0A0A"/>
          <w:sz w:val="21"/>
        </w:rPr>
        <w:t>Hvad kan der søges til?</w:t>
      </w:r>
      <w:r w:rsidRPr="00703A16">
        <w:rPr>
          <w:rFonts w:asciiTheme="minorHAnsi" w:hAnsiTheme="minorHAnsi" w:cstheme="minorHAnsi"/>
          <w:color w:val="0A0A0A"/>
          <w:sz w:val="21"/>
        </w:rPr>
        <w:br/>
        <w:t>Der kan søges om midler til internt frikøb (max 150 timer) fra dele af undervisningsforpligtelsen i forbindelse med ansøgninger til ovennævnte virkemidler.</w:t>
      </w:r>
    </w:p>
    <w:p w14:paraId="18C2C245" w14:textId="48850CB4" w:rsidR="00C13CF9" w:rsidRPr="00703A16" w:rsidRDefault="00C13CF9" w:rsidP="00703A16">
      <w:pPr>
        <w:pStyle w:val="NormalWeb"/>
        <w:spacing w:line="276" w:lineRule="auto"/>
        <w:rPr>
          <w:rFonts w:asciiTheme="minorHAnsi" w:hAnsiTheme="minorHAnsi" w:cstheme="minorHAnsi"/>
          <w:color w:val="0A0A0A"/>
          <w:sz w:val="21"/>
        </w:rPr>
      </w:pPr>
      <w:r w:rsidRPr="00703A16">
        <w:rPr>
          <w:rFonts w:asciiTheme="minorHAnsi" w:hAnsiTheme="minorHAnsi" w:cstheme="minorHAnsi"/>
          <w:color w:val="0A0A0A"/>
          <w:sz w:val="21"/>
        </w:rPr>
        <w:br/>
        <w:t>Bevilling af frikøb sker på baggrund af dialog med afdelingsleder og med henblik på at sikre, at forskningsprioriteringerne ikke hindrer en hensigtsmæssig afvikling af instituttets undervisning. Bevilling udløses ved indsendelse af færdig ansøgning til det pågældende virkemiddel og forudsætter at der gøres aktivt brug af instituttets understøttende tilbud, f.eks. interne review, procesledelse af FSE m.m.     </w:t>
      </w:r>
    </w:p>
    <w:p w14:paraId="0555A3D2" w14:textId="77777777" w:rsidR="00C13CF9" w:rsidRPr="00703A16" w:rsidRDefault="00C13CF9" w:rsidP="00703A16">
      <w:pPr>
        <w:pStyle w:val="NormalWeb"/>
        <w:spacing w:line="276" w:lineRule="auto"/>
        <w:rPr>
          <w:rFonts w:asciiTheme="minorHAnsi" w:hAnsiTheme="minorHAnsi" w:cstheme="minorHAnsi"/>
          <w:color w:val="0A0A0A"/>
          <w:sz w:val="21"/>
        </w:rPr>
      </w:pPr>
    </w:p>
    <w:p w14:paraId="02A38811" w14:textId="7A4B4509" w:rsidR="00C13CF9" w:rsidRPr="00703A16" w:rsidRDefault="00C13CF9" w:rsidP="00703A16">
      <w:pPr>
        <w:pStyle w:val="NormalWeb"/>
        <w:spacing w:line="276" w:lineRule="auto"/>
        <w:rPr>
          <w:rFonts w:asciiTheme="minorHAnsi" w:hAnsiTheme="minorHAnsi" w:cstheme="minorHAnsi"/>
          <w:color w:val="0A0A0A"/>
          <w:sz w:val="21"/>
        </w:rPr>
      </w:pPr>
      <w:r w:rsidRPr="00703A16">
        <w:rPr>
          <w:rStyle w:val="Strk"/>
          <w:rFonts w:asciiTheme="minorHAnsi" w:hAnsiTheme="minorHAnsi" w:cstheme="minorHAnsi"/>
          <w:i/>
          <w:iCs/>
          <w:color w:val="0A0A0A"/>
          <w:sz w:val="21"/>
        </w:rPr>
        <w:t>Hvem kan søge?</w:t>
      </w:r>
      <w:r w:rsidRPr="00703A16">
        <w:rPr>
          <w:rFonts w:asciiTheme="minorHAnsi" w:hAnsiTheme="minorHAnsi" w:cstheme="minorHAnsi"/>
          <w:color w:val="0A0A0A"/>
          <w:sz w:val="21"/>
        </w:rPr>
        <w:br/>
        <w:t>Puljen kan søges af forskere ansat ved IKK. Der søges ved fremsendelse af udfyldt </w:t>
      </w:r>
      <w:r w:rsidRPr="00CC1039">
        <w:rPr>
          <w:rFonts w:asciiTheme="minorHAnsi" w:hAnsiTheme="minorHAnsi" w:cstheme="minorHAnsi"/>
          <w:sz w:val="21"/>
        </w:rPr>
        <w:t>ansøgningsskema</w:t>
      </w:r>
      <w:r w:rsidRPr="00703A16">
        <w:rPr>
          <w:rFonts w:asciiTheme="minorHAnsi" w:hAnsiTheme="minorHAnsi" w:cstheme="minorHAnsi"/>
          <w:color w:val="0A0A0A"/>
          <w:sz w:val="21"/>
        </w:rPr>
        <w:t> </w:t>
      </w:r>
      <w:r w:rsidR="00703A16" w:rsidRPr="00703A16">
        <w:rPr>
          <w:rFonts w:asciiTheme="minorHAnsi" w:hAnsiTheme="minorHAnsi" w:cstheme="minorHAnsi"/>
          <w:color w:val="0A0A0A"/>
          <w:sz w:val="21"/>
        </w:rPr>
        <w:t>til forskningskonsulent </w:t>
      </w:r>
      <w:hyperlink r:id="rId7" w:history="1">
        <w:r w:rsidR="00703A16" w:rsidRPr="00703A16">
          <w:rPr>
            <w:rStyle w:val="Hyperlink"/>
            <w:rFonts w:asciiTheme="minorHAnsi" w:hAnsiTheme="minorHAnsi" w:cstheme="minorHAnsi"/>
          </w:rPr>
          <w:t>Helle Breth Klausen</w:t>
        </w:r>
      </w:hyperlink>
      <w:r w:rsidR="00703A16" w:rsidRPr="00703A16">
        <w:rPr>
          <w:rFonts w:asciiTheme="minorHAnsi" w:hAnsiTheme="minorHAnsi" w:cstheme="minorHAnsi"/>
          <w:color w:val="0A0A0A"/>
          <w:sz w:val="21"/>
        </w:rPr>
        <w:t>.</w:t>
      </w:r>
    </w:p>
    <w:p w14:paraId="0F62686C" w14:textId="77777777" w:rsidR="00C13CF9" w:rsidRPr="00703A16" w:rsidRDefault="00C13CF9" w:rsidP="00703A16">
      <w:pPr>
        <w:pStyle w:val="NormalWeb"/>
        <w:spacing w:line="276" w:lineRule="auto"/>
        <w:rPr>
          <w:rFonts w:asciiTheme="minorHAnsi" w:hAnsiTheme="minorHAnsi" w:cstheme="minorHAnsi"/>
          <w:color w:val="0A0A0A"/>
          <w:sz w:val="21"/>
        </w:rPr>
      </w:pPr>
    </w:p>
    <w:p w14:paraId="56A7B417" w14:textId="77777777" w:rsidR="00C13CF9" w:rsidRPr="00703A16" w:rsidRDefault="00C13CF9" w:rsidP="00703A16">
      <w:pPr>
        <w:pStyle w:val="NormalWeb"/>
        <w:spacing w:line="276" w:lineRule="auto"/>
        <w:rPr>
          <w:rFonts w:asciiTheme="minorHAnsi" w:hAnsiTheme="minorHAnsi" w:cstheme="minorHAnsi"/>
          <w:color w:val="0A0A0A"/>
          <w:sz w:val="21"/>
        </w:rPr>
      </w:pPr>
      <w:r w:rsidRPr="00703A16">
        <w:rPr>
          <w:rStyle w:val="Fremhv"/>
          <w:rFonts w:asciiTheme="minorHAnsi" w:hAnsiTheme="minorHAnsi" w:cstheme="minorHAnsi"/>
          <w:b/>
          <w:bCs/>
          <w:color w:val="0A0A0A"/>
          <w:sz w:val="21"/>
        </w:rPr>
        <w:t>Ansøgningsfrist?</w:t>
      </w:r>
      <w:r w:rsidRPr="00703A16">
        <w:rPr>
          <w:rFonts w:asciiTheme="minorHAnsi" w:hAnsiTheme="minorHAnsi" w:cstheme="minorHAnsi"/>
          <w:color w:val="0A0A0A"/>
          <w:sz w:val="21"/>
        </w:rPr>
        <w:br/>
        <w:t>Der er ansøgningsfrist to gange årligt. </w:t>
      </w:r>
    </w:p>
    <w:p w14:paraId="7AB4ADDF" w14:textId="77777777" w:rsidR="00C13CF9" w:rsidRPr="00703A16" w:rsidRDefault="00C13CF9" w:rsidP="00703A16">
      <w:pPr>
        <w:numPr>
          <w:ilvl w:val="0"/>
          <w:numId w:val="32"/>
        </w:numPr>
        <w:spacing w:before="100" w:beforeAutospacing="1" w:after="100" w:afterAutospacing="1" w:line="276" w:lineRule="auto"/>
        <w:rPr>
          <w:rFonts w:asciiTheme="minorHAnsi" w:hAnsiTheme="minorHAnsi" w:cstheme="minorHAnsi"/>
          <w:color w:val="0A0A0A"/>
        </w:rPr>
      </w:pPr>
      <w:r w:rsidRPr="00703A16">
        <w:rPr>
          <w:rFonts w:asciiTheme="minorHAnsi" w:hAnsiTheme="minorHAnsi" w:cstheme="minorHAnsi"/>
          <w:color w:val="0A0A0A"/>
        </w:rPr>
        <w:t>Juni</w:t>
      </w:r>
    </w:p>
    <w:p w14:paraId="13664BB7" w14:textId="77777777" w:rsidR="00C13CF9" w:rsidRPr="00703A16" w:rsidRDefault="00C13CF9" w:rsidP="00703A16">
      <w:pPr>
        <w:numPr>
          <w:ilvl w:val="0"/>
          <w:numId w:val="32"/>
        </w:numPr>
        <w:spacing w:before="100" w:beforeAutospacing="1" w:after="100" w:afterAutospacing="1" w:line="276" w:lineRule="auto"/>
        <w:rPr>
          <w:rFonts w:asciiTheme="minorHAnsi" w:hAnsiTheme="minorHAnsi" w:cstheme="minorHAnsi"/>
          <w:color w:val="0A0A0A"/>
        </w:rPr>
      </w:pPr>
      <w:r w:rsidRPr="00703A16">
        <w:rPr>
          <w:rFonts w:asciiTheme="minorHAnsi" w:hAnsiTheme="minorHAnsi" w:cstheme="minorHAnsi"/>
          <w:color w:val="0A0A0A"/>
        </w:rPr>
        <w:t xml:space="preserve">November. </w:t>
      </w:r>
    </w:p>
    <w:p w14:paraId="2C0173F8" w14:textId="6C9563E7" w:rsidR="00C13CF9" w:rsidRPr="00703A16" w:rsidRDefault="00C13CF9" w:rsidP="00703A16">
      <w:pPr>
        <w:spacing w:before="100" w:beforeAutospacing="1" w:after="100" w:afterAutospacing="1" w:line="276" w:lineRule="auto"/>
        <w:rPr>
          <w:rFonts w:asciiTheme="minorHAnsi" w:hAnsiTheme="minorHAnsi" w:cstheme="minorHAnsi"/>
          <w:color w:val="0A0A0A"/>
        </w:rPr>
      </w:pPr>
      <w:r w:rsidRPr="00703A16">
        <w:rPr>
          <w:rFonts w:asciiTheme="minorHAnsi" w:hAnsiTheme="minorHAnsi" w:cstheme="minorHAnsi"/>
          <w:color w:val="0A0A0A"/>
        </w:rPr>
        <w:t>Dato udmeldes i nyhedsbrevet senest 1. mdr. før deadline</w:t>
      </w:r>
      <w:r w:rsidR="00703A16">
        <w:rPr>
          <w:rFonts w:asciiTheme="minorHAnsi" w:hAnsiTheme="minorHAnsi" w:cstheme="minorHAnsi"/>
          <w:color w:val="0A0A0A"/>
        </w:rPr>
        <w:t>.</w:t>
      </w:r>
      <w:r w:rsidR="00703A16">
        <w:rPr>
          <w:rFonts w:asciiTheme="minorHAnsi" w:hAnsiTheme="minorHAnsi" w:cstheme="minorHAnsi"/>
          <w:color w:val="0A0A0A"/>
        </w:rPr>
        <w:br/>
      </w:r>
      <w:r w:rsidRPr="00703A16">
        <w:rPr>
          <w:rFonts w:asciiTheme="minorHAnsi" w:hAnsiTheme="minorHAnsi" w:cstheme="minorHAnsi"/>
          <w:color w:val="0A0A0A"/>
        </w:rPr>
        <w:br/>
      </w:r>
      <w:r w:rsidRPr="00703A16">
        <w:rPr>
          <w:rStyle w:val="Strk"/>
          <w:rFonts w:asciiTheme="minorHAnsi" w:hAnsiTheme="minorHAnsi" w:cstheme="minorHAnsi"/>
          <w:i/>
          <w:iCs/>
          <w:color w:val="0A0A0A"/>
        </w:rPr>
        <w:t>Hvordan behandles ansøgningerne?</w:t>
      </w:r>
      <w:r w:rsidRPr="00703A16">
        <w:rPr>
          <w:rFonts w:asciiTheme="minorHAnsi" w:hAnsiTheme="minorHAnsi" w:cstheme="minorHAnsi"/>
          <w:color w:val="0A0A0A"/>
        </w:rPr>
        <w:br/>
        <w:t>Ansøgningerne behandles administrativt af institutleder og viceinstitutleder. Der forventes en sagsbehandlingstid på 2 uger. Tilsagn meddeles ved, at bevillingsskrivelse fremsendes til ansøger og afdelingsleder.</w:t>
      </w:r>
    </w:p>
    <w:p w14:paraId="5F87F895" w14:textId="77777777" w:rsidR="0040107D" w:rsidRDefault="0040107D" w:rsidP="002171DE"/>
    <w:p w14:paraId="7E585639" w14:textId="77777777" w:rsidR="0040107D" w:rsidRDefault="0040107D" w:rsidP="0040107D">
      <w:pPr>
        <w:rPr>
          <w:b/>
        </w:rPr>
      </w:pPr>
    </w:p>
    <w:p w14:paraId="1DF0D0B4" w14:textId="77777777" w:rsidR="002C7C37" w:rsidRDefault="002C7C37" w:rsidP="0040107D">
      <w:pPr>
        <w:rPr>
          <w:b/>
        </w:rPr>
      </w:pPr>
    </w:p>
    <w:p w14:paraId="3A8356F1" w14:textId="77777777" w:rsidR="002C7C37" w:rsidRDefault="002C7C37" w:rsidP="0040107D">
      <w:pPr>
        <w:rPr>
          <w:b/>
        </w:rPr>
      </w:pPr>
    </w:p>
    <w:p w14:paraId="5BAB3550" w14:textId="77777777" w:rsidR="002C7C37" w:rsidRDefault="002C7C37" w:rsidP="0040107D">
      <w:pPr>
        <w:rPr>
          <w:b/>
        </w:rPr>
      </w:pPr>
    </w:p>
    <w:p w14:paraId="105B165B" w14:textId="77777777" w:rsidR="0040107D" w:rsidRPr="00703A16" w:rsidRDefault="0040107D" w:rsidP="0040107D">
      <w:pPr>
        <w:rPr>
          <w:rFonts w:asciiTheme="minorHAnsi" w:hAnsiTheme="minorHAnsi" w:cstheme="minorHAnsi"/>
          <w:b/>
        </w:rPr>
      </w:pPr>
      <w:r w:rsidRPr="00703A16">
        <w:rPr>
          <w:rFonts w:asciiTheme="minorHAnsi" w:hAnsiTheme="minorHAnsi" w:cstheme="minorHAnsi"/>
          <w:b/>
        </w:rPr>
        <w:lastRenderedPageBreak/>
        <w:t>Skabelon for tildeling af midler</w:t>
      </w:r>
    </w:p>
    <w:p w14:paraId="117549F9" w14:textId="68794ADE" w:rsidR="0040107D" w:rsidRPr="00703A16" w:rsidRDefault="0040107D" w:rsidP="0040107D">
      <w:pPr>
        <w:rPr>
          <w:rFonts w:asciiTheme="minorHAnsi" w:hAnsiTheme="minorHAnsi" w:cstheme="minorHAnsi"/>
          <w:b/>
        </w:rPr>
      </w:pPr>
      <w:r w:rsidRPr="00703A16">
        <w:rPr>
          <w:rFonts w:asciiTheme="minorHAnsi" w:hAnsiTheme="minorHAnsi" w:cstheme="minorHAnsi"/>
          <w:b/>
        </w:rPr>
        <w:t>(max. 2 A4</w:t>
      </w:r>
      <w:r w:rsidR="00703A16" w:rsidRPr="00703A16">
        <w:rPr>
          <w:rFonts w:asciiTheme="minorHAnsi" w:hAnsiTheme="minorHAnsi" w:cstheme="minorHAnsi"/>
          <w:b/>
        </w:rPr>
        <w:t>-</w:t>
      </w:r>
      <w:r w:rsidRPr="00703A16">
        <w:rPr>
          <w:rFonts w:asciiTheme="minorHAnsi" w:hAnsiTheme="minorHAnsi" w:cstheme="minorHAnsi"/>
          <w:b/>
        </w:rPr>
        <w:t>sider)</w:t>
      </w:r>
    </w:p>
    <w:p w14:paraId="5BA38FAD" w14:textId="77777777" w:rsidR="0040107D" w:rsidRPr="00703A16" w:rsidRDefault="0040107D" w:rsidP="0040107D">
      <w:pPr>
        <w:pStyle w:val="Listeafsnit"/>
        <w:ind w:left="405"/>
        <w:rPr>
          <w:rFonts w:cstheme="minorHAnsi"/>
          <w:b/>
        </w:rPr>
      </w:pPr>
    </w:p>
    <w:tbl>
      <w:tblPr>
        <w:tblStyle w:val="Tabel-Gitter"/>
        <w:tblW w:w="0" w:type="auto"/>
        <w:tblLook w:val="04A0" w:firstRow="1" w:lastRow="0" w:firstColumn="1" w:lastColumn="0" w:noHBand="0" w:noVBand="1"/>
      </w:tblPr>
      <w:tblGrid>
        <w:gridCol w:w="2399"/>
        <w:gridCol w:w="7230"/>
      </w:tblGrid>
      <w:tr w:rsidR="0040107D" w:rsidRPr="00703A16" w14:paraId="1D2AD285" w14:textId="77777777" w:rsidTr="002C7C37">
        <w:tc>
          <w:tcPr>
            <w:tcW w:w="2399" w:type="dxa"/>
          </w:tcPr>
          <w:p w14:paraId="2CCBBEDC" w14:textId="77777777" w:rsidR="0040107D" w:rsidRPr="00703A16" w:rsidRDefault="002C7C37" w:rsidP="002C7C37">
            <w:pPr>
              <w:pStyle w:val="Listeafsnit"/>
              <w:ind w:left="0"/>
              <w:rPr>
                <w:rFonts w:cstheme="minorHAnsi"/>
                <w:b/>
              </w:rPr>
            </w:pPr>
            <w:r w:rsidRPr="00703A16">
              <w:rPr>
                <w:rFonts w:cstheme="minorHAnsi"/>
                <w:b/>
              </w:rPr>
              <w:t>Ansøger</w:t>
            </w:r>
          </w:p>
        </w:tc>
        <w:tc>
          <w:tcPr>
            <w:tcW w:w="7230" w:type="dxa"/>
          </w:tcPr>
          <w:p w14:paraId="1F65BDB0" w14:textId="77777777" w:rsidR="0040107D" w:rsidRPr="00703A16" w:rsidRDefault="0040107D" w:rsidP="00D647CC">
            <w:pPr>
              <w:pStyle w:val="Listeafsnit"/>
              <w:ind w:left="0"/>
              <w:rPr>
                <w:rFonts w:cstheme="minorHAnsi"/>
                <w:b/>
              </w:rPr>
            </w:pPr>
          </w:p>
        </w:tc>
      </w:tr>
      <w:tr w:rsidR="002C7C37" w:rsidRPr="00703A16" w14:paraId="779EF517" w14:textId="77777777" w:rsidTr="002C7C37">
        <w:tc>
          <w:tcPr>
            <w:tcW w:w="2399" w:type="dxa"/>
          </w:tcPr>
          <w:p w14:paraId="0EDAFA08" w14:textId="67E730F4" w:rsidR="002C7C37" w:rsidRPr="00703A16" w:rsidRDefault="002C7C37" w:rsidP="002C7C37">
            <w:pPr>
              <w:pStyle w:val="Listeafsnit"/>
              <w:spacing w:line="240" w:lineRule="auto"/>
              <w:ind w:left="0"/>
              <w:rPr>
                <w:rFonts w:cstheme="minorHAnsi"/>
                <w:b/>
              </w:rPr>
            </w:pPr>
            <w:r w:rsidRPr="00703A16">
              <w:rPr>
                <w:rFonts w:cstheme="minorHAnsi"/>
                <w:b/>
              </w:rPr>
              <w:t xml:space="preserve">Vedr. den strategiske satsning </w:t>
            </w:r>
            <w:r w:rsidR="00703A16">
              <w:rPr>
                <w:rFonts w:cstheme="minorHAnsi"/>
                <w:b/>
              </w:rPr>
              <w:t>–</w:t>
            </w:r>
            <w:r w:rsidRPr="00703A16">
              <w:rPr>
                <w:rFonts w:cstheme="minorHAnsi"/>
                <w:b/>
              </w:rPr>
              <w:t xml:space="preserve"> overordnet virkemiddel</w:t>
            </w:r>
          </w:p>
          <w:p w14:paraId="01B6C3DA" w14:textId="77777777" w:rsidR="002C7C37" w:rsidRPr="00703A16" w:rsidRDefault="002C7C37" w:rsidP="002C7C37">
            <w:pPr>
              <w:pStyle w:val="Listeafsnit"/>
              <w:spacing w:line="240" w:lineRule="auto"/>
              <w:ind w:left="0"/>
              <w:rPr>
                <w:rFonts w:cstheme="minorHAnsi"/>
                <w:sz w:val="16"/>
                <w:szCs w:val="16"/>
              </w:rPr>
            </w:pPr>
            <w:r w:rsidRPr="00703A16">
              <w:rPr>
                <w:rFonts w:cstheme="minorHAnsi"/>
                <w:sz w:val="16"/>
                <w:szCs w:val="16"/>
              </w:rPr>
              <w:t xml:space="preserve">Oplys hvilket virkemiddel, der søges. Ved Horizon Europe oplyses det konkrete topic. </w:t>
            </w:r>
          </w:p>
        </w:tc>
        <w:tc>
          <w:tcPr>
            <w:tcW w:w="7230" w:type="dxa"/>
          </w:tcPr>
          <w:p w14:paraId="5B84257C" w14:textId="77777777" w:rsidR="002C7C37" w:rsidRPr="00703A16" w:rsidRDefault="002C7C37" w:rsidP="002C7C37">
            <w:pPr>
              <w:pStyle w:val="Listeafsnit"/>
              <w:ind w:left="0"/>
              <w:rPr>
                <w:rFonts w:cstheme="minorHAnsi"/>
                <w:b/>
              </w:rPr>
            </w:pPr>
          </w:p>
        </w:tc>
      </w:tr>
      <w:tr w:rsidR="002C7C37" w:rsidRPr="00703A16" w14:paraId="5B1798D9" w14:textId="77777777" w:rsidTr="002C7C37">
        <w:tc>
          <w:tcPr>
            <w:tcW w:w="2399" w:type="dxa"/>
          </w:tcPr>
          <w:p w14:paraId="282D6B8B" w14:textId="77777777" w:rsidR="002C7C37" w:rsidRPr="00703A16" w:rsidRDefault="002C7C37" w:rsidP="002C7C37">
            <w:pPr>
              <w:pStyle w:val="Listeafsnit"/>
              <w:spacing w:line="240" w:lineRule="auto"/>
              <w:ind w:left="0"/>
              <w:rPr>
                <w:rFonts w:cstheme="minorHAnsi"/>
                <w:b/>
              </w:rPr>
            </w:pPr>
            <w:r w:rsidRPr="00703A16">
              <w:rPr>
                <w:rFonts w:cstheme="minorHAnsi"/>
                <w:b/>
              </w:rPr>
              <w:t>Kort beskrivelse af det påtænkte projekt</w:t>
            </w:r>
          </w:p>
        </w:tc>
        <w:tc>
          <w:tcPr>
            <w:tcW w:w="7230" w:type="dxa"/>
          </w:tcPr>
          <w:p w14:paraId="71837475" w14:textId="77777777" w:rsidR="002C7C37" w:rsidRPr="00703A16" w:rsidRDefault="002C7C37" w:rsidP="002C7C37">
            <w:pPr>
              <w:pStyle w:val="Listeafsnit"/>
              <w:ind w:left="0"/>
              <w:rPr>
                <w:rFonts w:cstheme="minorHAnsi"/>
                <w:b/>
              </w:rPr>
            </w:pPr>
          </w:p>
        </w:tc>
      </w:tr>
      <w:tr w:rsidR="002C7C37" w:rsidRPr="00703A16" w14:paraId="644DD12E" w14:textId="77777777" w:rsidTr="002C7C37">
        <w:tc>
          <w:tcPr>
            <w:tcW w:w="2399" w:type="dxa"/>
          </w:tcPr>
          <w:p w14:paraId="334FAFD9" w14:textId="77777777" w:rsidR="002C7C37" w:rsidRPr="00703A16" w:rsidRDefault="002C7C37" w:rsidP="002C7C37">
            <w:pPr>
              <w:pStyle w:val="Listeafsnit"/>
              <w:spacing w:line="240" w:lineRule="auto"/>
              <w:ind w:left="0"/>
              <w:rPr>
                <w:rFonts w:cstheme="minorHAnsi"/>
                <w:b/>
              </w:rPr>
            </w:pPr>
            <w:r w:rsidRPr="00703A16">
              <w:rPr>
                <w:rFonts w:cstheme="minorHAnsi"/>
                <w:b/>
              </w:rPr>
              <w:t xml:space="preserve">Forventede resultater </w:t>
            </w:r>
          </w:p>
        </w:tc>
        <w:tc>
          <w:tcPr>
            <w:tcW w:w="7230" w:type="dxa"/>
          </w:tcPr>
          <w:p w14:paraId="1319EAB5" w14:textId="77777777" w:rsidR="002C7C37" w:rsidRPr="00703A16" w:rsidRDefault="002C7C37" w:rsidP="002C7C37">
            <w:pPr>
              <w:pStyle w:val="Listeafsnit"/>
              <w:ind w:left="0"/>
              <w:rPr>
                <w:rFonts w:cstheme="minorHAnsi"/>
                <w:b/>
              </w:rPr>
            </w:pPr>
          </w:p>
        </w:tc>
      </w:tr>
      <w:tr w:rsidR="002C7C37" w:rsidRPr="00703A16" w14:paraId="3B9CB2F1" w14:textId="77777777" w:rsidTr="002C7C37">
        <w:tc>
          <w:tcPr>
            <w:tcW w:w="2399" w:type="dxa"/>
          </w:tcPr>
          <w:p w14:paraId="185ED117" w14:textId="77777777" w:rsidR="002C7C37" w:rsidRPr="00703A16" w:rsidRDefault="002C7C37" w:rsidP="002C7C37">
            <w:pPr>
              <w:pStyle w:val="Listeafsnit"/>
              <w:spacing w:line="240" w:lineRule="auto"/>
              <w:ind w:left="0"/>
              <w:rPr>
                <w:rFonts w:cstheme="minorHAnsi"/>
                <w:b/>
              </w:rPr>
            </w:pPr>
            <w:r w:rsidRPr="00703A16">
              <w:rPr>
                <w:rFonts w:cstheme="minorHAnsi"/>
                <w:b/>
              </w:rPr>
              <w:t xml:space="preserve">Påtænkte aktiviteter </w:t>
            </w:r>
          </w:p>
          <w:p w14:paraId="0888311B" w14:textId="0176CBA2" w:rsidR="002C7C37" w:rsidRPr="00703A16" w:rsidRDefault="002C7C37" w:rsidP="002C7C37">
            <w:pPr>
              <w:pStyle w:val="Listeafsnit"/>
              <w:spacing w:line="240" w:lineRule="auto"/>
              <w:ind w:left="0"/>
              <w:rPr>
                <w:rFonts w:cstheme="minorHAnsi"/>
                <w:sz w:val="16"/>
                <w:szCs w:val="16"/>
              </w:rPr>
            </w:pPr>
            <w:r w:rsidRPr="00703A16">
              <w:rPr>
                <w:rFonts w:cstheme="minorHAnsi"/>
                <w:sz w:val="16"/>
                <w:szCs w:val="16"/>
              </w:rPr>
              <w:t>Oplys gerne en tentativ aktivitetsplan</w:t>
            </w:r>
            <w:r w:rsidR="00703A16">
              <w:rPr>
                <w:rFonts w:cstheme="minorHAnsi"/>
                <w:sz w:val="16"/>
                <w:szCs w:val="16"/>
              </w:rPr>
              <w:t>.</w:t>
            </w:r>
          </w:p>
        </w:tc>
        <w:tc>
          <w:tcPr>
            <w:tcW w:w="7230" w:type="dxa"/>
          </w:tcPr>
          <w:p w14:paraId="6BD092CD" w14:textId="77777777" w:rsidR="002C7C37" w:rsidRPr="00703A16" w:rsidRDefault="002C7C37" w:rsidP="002C7C37">
            <w:pPr>
              <w:pStyle w:val="Listeafsnit"/>
              <w:ind w:left="0"/>
              <w:rPr>
                <w:rFonts w:cstheme="minorHAnsi"/>
                <w:b/>
              </w:rPr>
            </w:pPr>
          </w:p>
        </w:tc>
      </w:tr>
      <w:tr w:rsidR="002C7C37" w:rsidRPr="00703A16" w14:paraId="4297D04A" w14:textId="77777777" w:rsidTr="002C7C37">
        <w:tc>
          <w:tcPr>
            <w:tcW w:w="2399" w:type="dxa"/>
          </w:tcPr>
          <w:p w14:paraId="058993C2" w14:textId="10DB0A6F" w:rsidR="002C7C37" w:rsidRPr="00703A16" w:rsidRDefault="002C7C37" w:rsidP="002C7C37">
            <w:pPr>
              <w:pStyle w:val="Listeafsnit"/>
              <w:spacing w:line="240" w:lineRule="auto"/>
              <w:ind w:left="0"/>
              <w:rPr>
                <w:rFonts w:cstheme="minorHAnsi"/>
                <w:sz w:val="16"/>
                <w:szCs w:val="16"/>
              </w:rPr>
            </w:pPr>
            <w:r w:rsidRPr="00703A16">
              <w:rPr>
                <w:rFonts w:cstheme="minorHAnsi"/>
                <w:b/>
              </w:rPr>
              <w:t xml:space="preserve">Budget </w:t>
            </w:r>
            <w:r w:rsidR="00703A16">
              <w:rPr>
                <w:rFonts w:cstheme="minorHAnsi"/>
                <w:b/>
              </w:rPr>
              <w:br/>
            </w:r>
            <w:r w:rsidRPr="00703A16">
              <w:rPr>
                <w:rFonts w:cstheme="minorHAnsi"/>
                <w:sz w:val="16"/>
                <w:szCs w:val="16"/>
              </w:rPr>
              <w:t xml:space="preserve">Der ønskes et budget fordelt på hver enkelt af de foreslåede </w:t>
            </w:r>
            <w:r w:rsidR="00703A16" w:rsidRPr="00703A16">
              <w:rPr>
                <w:rFonts w:cstheme="minorHAnsi"/>
                <w:sz w:val="16"/>
                <w:szCs w:val="16"/>
              </w:rPr>
              <w:t>aktiviteter (</w:t>
            </w:r>
            <w:r w:rsidRPr="00703A16">
              <w:rPr>
                <w:rFonts w:cstheme="minorHAnsi"/>
                <w:sz w:val="16"/>
                <w:szCs w:val="16"/>
              </w:rPr>
              <w:t>bemærk, at de</w:t>
            </w:r>
            <w:r w:rsidR="00703A16">
              <w:rPr>
                <w:rFonts w:cstheme="minorHAnsi"/>
                <w:sz w:val="16"/>
                <w:szCs w:val="16"/>
              </w:rPr>
              <w:t xml:space="preserve">t </w:t>
            </w:r>
            <w:r w:rsidRPr="00703A16">
              <w:rPr>
                <w:rFonts w:cstheme="minorHAnsi"/>
                <w:sz w:val="16"/>
                <w:szCs w:val="16"/>
              </w:rPr>
              <w:t>ikke er muligt at søge om finansiering af interne seminardage – forplejning vil kræve en overvægt af eksterne deltagere).</w:t>
            </w:r>
          </w:p>
        </w:tc>
        <w:tc>
          <w:tcPr>
            <w:tcW w:w="7230" w:type="dxa"/>
          </w:tcPr>
          <w:p w14:paraId="09F6228A" w14:textId="77777777" w:rsidR="002C7C37" w:rsidRPr="00703A16" w:rsidRDefault="002C7C37" w:rsidP="002C7C37">
            <w:pPr>
              <w:pStyle w:val="Listeafsnit"/>
              <w:ind w:left="0"/>
              <w:rPr>
                <w:rFonts w:cstheme="minorHAnsi"/>
                <w:b/>
              </w:rPr>
            </w:pPr>
          </w:p>
        </w:tc>
      </w:tr>
    </w:tbl>
    <w:p w14:paraId="551E7DA6" w14:textId="77777777" w:rsidR="0040107D" w:rsidRPr="00703A16" w:rsidRDefault="0040107D" w:rsidP="0040107D">
      <w:pPr>
        <w:pStyle w:val="Listeafsnit"/>
        <w:ind w:left="0"/>
        <w:rPr>
          <w:rFonts w:cstheme="minorHAnsi"/>
          <w:b/>
        </w:rPr>
      </w:pPr>
    </w:p>
    <w:sectPr w:rsidR="0040107D" w:rsidRPr="00703A16" w:rsidSect="009D2BD0">
      <w:headerReference w:type="default" r:id="rId8"/>
      <w:footerReference w:type="default" r:id="rId9"/>
      <w:headerReference w:type="first" r:id="rId10"/>
      <w:footerReference w:type="first" r:id="rId11"/>
      <w:endnotePr>
        <w:numFmt w:val="decimal"/>
      </w:endnotePr>
      <w:pgSz w:w="11907" w:h="16840" w:code="9"/>
      <w:pgMar w:top="2472" w:right="1134" w:bottom="1134"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AAD68" w14:textId="77777777" w:rsidR="00FC43ED" w:rsidRDefault="00FC43ED">
      <w:r>
        <w:separator/>
      </w:r>
    </w:p>
  </w:endnote>
  <w:endnote w:type="continuationSeparator" w:id="0">
    <w:p w14:paraId="213A0B83" w14:textId="77777777" w:rsidR="00FC43ED" w:rsidRDefault="00FC4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BCEB84D-D1D4-4F88-B7D1-B1B78306FBCE}"/>
    <w:embedBold r:id="rId2" w:fontKey="{A5052E89-AB9C-4773-9B89-4A73AA39D68C}"/>
    <w:embedItalic r:id="rId3" w:fontKey="{4E3A9F69-0689-4754-87F5-A5E222679496}"/>
    <w:embedBoldItalic r:id="rId4" w:fontKey="{92B4F3EF-BC71-4CAE-86BB-D1F2BD869665}"/>
  </w:font>
  <w:font w:name="Arial">
    <w:panose1 w:val="020B0604020202020204"/>
    <w:charset w:val="00"/>
    <w:family w:val="swiss"/>
    <w:pitch w:val="variable"/>
    <w:sig w:usb0="E0002EFF" w:usb1="C000785B" w:usb2="00000009" w:usb3="00000000" w:csb0="000001FF" w:csb1="00000000"/>
  </w:font>
  <w:font w:name="AU Passata">
    <w:altName w:val="Calibri"/>
    <w:panose1 w:val="020B0503030502030804"/>
    <w:charset w:val="4D"/>
    <w:family w:val="swiss"/>
    <w:pitch w:val="variable"/>
    <w:sig w:usb0="A00000AF" w:usb1="5000204A" w:usb2="00000000" w:usb3="00000000" w:csb0="0000009B" w:csb1="00000000"/>
    <w:embedRegular r:id="rId5" w:fontKey="{EC2D6201-F91E-4DB9-AFBF-C23D1D9E9060}"/>
    <w:embedBold r:id="rId6" w:fontKey="{EEE2CB77-8113-4A18-9BFA-233444862496}"/>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E2E428F5-17DF-4D6E-B917-7CB4A1D49790}"/>
  </w:font>
  <w:font w:name="Calibri">
    <w:panose1 w:val="020F0502020204030204"/>
    <w:charset w:val="00"/>
    <w:family w:val="swiss"/>
    <w:pitch w:val="variable"/>
    <w:sig w:usb0="E4002EFF" w:usb1="C000247B" w:usb2="00000009" w:usb3="00000000" w:csb0="000001FF" w:csb1="00000000"/>
    <w:embedRegular r:id="rId8" w:fontKey="{49EE0D79-4DAC-4C53-A7EC-39E717DEA432}"/>
    <w:embedBold r:id="rId9" w:fontKey="{1ED46968-4A0A-456D-AEFC-68F953BD39CA}"/>
    <w:embedBoldItalic r:id="rId10" w:fontKey="{4BA1587A-5CEC-455E-9930-1F6F9D59071D}"/>
  </w:font>
  <w:font w:name="Verdana">
    <w:panose1 w:val="020B0604030504040204"/>
    <w:charset w:val="00"/>
    <w:family w:val="swiss"/>
    <w:pitch w:val="variable"/>
    <w:sig w:usb0="A00006FF" w:usb1="4000205B" w:usb2="00000010" w:usb3="00000000" w:csb0="0000019F" w:csb1="00000000"/>
    <w:embedRegular r:id="rId11" w:fontKey="{F17CEABD-E02E-4749-BB29-EC7D58CC8910}"/>
  </w:font>
  <w:font w:name="Cambria">
    <w:panose1 w:val="02040503050406030204"/>
    <w:charset w:val="00"/>
    <w:family w:val="roman"/>
    <w:pitch w:val="variable"/>
    <w:sig w:usb0="E00006FF" w:usb1="420024FF" w:usb2="02000000" w:usb3="00000000" w:csb0="0000019F" w:csb1="00000000"/>
    <w:embedRegular r:id="rId12" w:fontKey="{FE1DBC38-FF22-4076-8B7D-7AA955E640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A9DC7" w14:textId="2BD81530" w:rsidR="004255EC" w:rsidRDefault="00377E9A">
    <w:pPr>
      <w:pStyle w:val="Sidefod"/>
    </w:pPr>
    <w:r>
      <w:rPr>
        <w:noProof/>
      </w:rPr>
      <mc:AlternateContent>
        <mc:Choice Requires="wps">
          <w:drawing>
            <wp:anchor distT="0" distB="0" distL="114300" distR="114300" simplePos="0" relativeHeight="251663360" behindDoc="0" locked="0" layoutInCell="1" allowOverlap="1" wp14:anchorId="2B579CD9" wp14:editId="5B28FB62">
              <wp:simplePos x="0" y="0"/>
              <wp:positionH relativeFrom="page">
                <wp:posOffset>5941913</wp:posOffset>
              </wp:positionH>
              <wp:positionV relativeFrom="page">
                <wp:posOffset>9832331</wp:posOffset>
              </wp:positionV>
              <wp:extent cx="889000" cy="816509"/>
              <wp:effectExtent l="0" t="0" r="6350" b="317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816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ACA8" w14:textId="77777777" w:rsidR="00AE4FC2" w:rsidRDefault="00AE4FC2" w:rsidP="00377E9A">
                          <w:pPr>
                            <w:pStyle w:val="Linjeoversidenr"/>
                            <w:rPr>
                              <w:rStyle w:val="Sidetal"/>
                            </w:rPr>
                          </w:pPr>
                          <w:r>
                            <w:rPr>
                              <w:noProof/>
                            </w:rPr>
                            <w:drawing>
                              <wp:inline distT="0" distB="0" distL="0" distR="0" wp14:anchorId="5A726FD3" wp14:editId="7338D11C">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268C977A" w14:textId="77777777" w:rsidR="00AE4FC2" w:rsidRPr="00192812" w:rsidRDefault="0040107D" w:rsidP="00AE4FC2">
                          <w:pPr>
                            <w:rPr>
                              <w:rStyle w:val="Sidetal"/>
                            </w:rPr>
                          </w:pPr>
                          <w:bookmarkStart w:id="2" w:name="SD_LAN_Page_N2"/>
                          <w:r>
                            <w:rPr>
                              <w:rStyle w:val="Sidetal"/>
                            </w:rPr>
                            <w:t>Side</w:t>
                          </w:r>
                          <w:bookmarkEnd w:id="2"/>
                          <w:r w:rsidR="00AE4FC2">
                            <w:rPr>
                              <w:rStyle w:val="Sidetal"/>
                            </w:rPr>
                            <w:t xml:space="preserve"> </w:t>
                          </w:r>
                          <w:r w:rsidR="00AE4FC2">
                            <w:rPr>
                              <w:rStyle w:val="Sidetal"/>
                            </w:rPr>
                            <w:fldChar w:fldCharType="begin"/>
                          </w:r>
                          <w:r w:rsidR="00AE4FC2">
                            <w:rPr>
                              <w:rStyle w:val="Sidetal"/>
                            </w:rPr>
                            <w:instrText xml:space="preserve"> PAGE </w:instrText>
                          </w:r>
                          <w:r w:rsidR="00AE4FC2">
                            <w:rPr>
                              <w:rStyle w:val="Sidetal"/>
                            </w:rPr>
                            <w:fldChar w:fldCharType="separate"/>
                          </w:r>
                          <w:r w:rsidR="002C7C37">
                            <w:rPr>
                              <w:rStyle w:val="Sidetal"/>
                              <w:noProof/>
                            </w:rPr>
                            <w:t>2</w:t>
                          </w:r>
                          <w:r w:rsidR="00AE4FC2">
                            <w:rPr>
                              <w:rStyle w:val="Sidetal"/>
                            </w:rPr>
                            <w:fldChar w:fldCharType="end"/>
                          </w:r>
                          <w:r w:rsidR="00AE4FC2">
                            <w:rPr>
                              <w:rStyle w:val="Sidetal"/>
                            </w:rPr>
                            <w:t>/</w:t>
                          </w:r>
                          <w:r w:rsidR="00AE4FC2">
                            <w:rPr>
                              <w:rStyle w:val="Sidetal"/>
                            </w:rPr>
                            <w:fldChar w:fldCharType="begin"/>
                          </w:r>
                          <w:r w:rsidR="00AE4FC2">
                            <w:rPr>
                              <w:rStyle w:val="Sidetal"/>
                            </w:rPr>
                            <w:instrText xml:space="preserve"> NUMPAGES </w:instrText>
                          </w:r>
                          <w:r w:rsidR="00AE4FC2">
                            <w:rPr>
                              <w:rStyle w:val="Sidetal"/>
                            </w:rPr>
                            <w:fldChar w:fldCharType="separate"/>
                          </w:r>
                          <w:r w:rsidR="002C7C37">
                            <w:rPr>
                              <w:rStyle w:val="Sidetal"/>
                              <w:noProof/>
                            </w:rPr>
                            <w:t>2</w:t>
                          </w:r>
                          <w:r w:rsidR="00AE4FC2">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B579CD9" id="_x0000_t202" coordsize="21600,21600" o:spt="202" path="m,l,21600r21600,l21600,xe">
              <v:stroke joinstyle="miter"/>
              <v:path gradientshapeok="t" o:connecttype="rect"/>
            </v:shapetype>
            <v:shape id="Text Box 14" o:spid="_x0000_s1027" type="#_x0000_t202" style="position:absolute;margin-left:467.85pt;margin-top:774.2pt;width:70pt;height:64.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" filled="f" stroked="f">
              <v:textbox inset="0,0,0,0">
                <w:txbxContent>
                  <w:p w14:paraId="5E20ACA8" w14:textId="77777777" w:rsidR="00AE4FC2" w:rsidRDefault="00AE4FC2" w:rsidP="00377E9A">
                    <w:pPr>
                      <w:pStyle w:val="Linjeoversidenr"/>
                      <w:rPr>
                        <w:rStyle w:val="Sidetal"/>
                      </w:rPr>
                    </w:pPr>
                    <w:r>
                      <w:rPr>
                        <w:noProof/>
                      </w:rPr>
                      <w:drawing>
                        <wp:inline distT="0" distB="0" distL="0" distR="0" wp14:anchorId="5A726FD3" wp14:editId="7338D11C">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268C977A" w14:textId="77777777" w:rsidR="00AE4FC2" w:rsidRPr="00192812" w:rsidRDefault="0040107D" w:rsidP="00AE4FC2">
                    <w:pPr>
                      <w:rPr>
                        <w:rStyle w:val="Sidetal"/>
                      </w:rPr>
                    </w:pPr>
                    <w:bookmarkStart w:id="5" w:name="SD_LAN_Page_N2"/>
                    <w:r>
                      <w:rPr>
                        <w:rStyle w:val="Sidetal"/>
                      </w:rPr>
                      <w:t>Side</w:t>
                    </w:r>
                    <w:bookmarkEnd w:id="5"/>
                    <w:r w:rsidR="00AE4FC2">
                      <w:rPr>
                        <w:rStyle w:val="Sidetal"/>
                      </w:rPr>
                      <w:t xml:space="preserve"> </w:t>
                    </w:r>
                    <w:r w:rsidR="00AE4FC2">
                      <w:rPr>
                        <w:rStyle w:val="Sidetal"/>
                      </w:rPr>
                      <w:fldChar w:fldCharType="begin"/>
                    </w:r>
                    <w:r w:rsidR="00AE4FC2">
                      <w:rPr>
                        <w:rStyle w:val="Sidetal"/>
                      </w:rPr>
                      <w:instrText xml:space="preserve"> PAGE </w:instrText>
                    </w:r>
                    <w:r w:rsidR="00AE4FC2">
                      <w:rPr>
                        <w:rStyle w:val="Sidetal"/>
                      </w:rPr>
                      <w:fldChar w:fldCharType="separate"/>
                    </w:r>
                    <w:r w:rsidR="002C7C37">
                      <w:rPr>
                        <w:rStyle w:val="Sidetal"/>
                        <w:noProof/>
                      </w:rPr>
                      <w:t>2</w:t>
                    </w:r>
                    <w:r w:rsidR="00AE4FC2">
                      <w:rPr>
                        <w:rStyle w:val="Sidetal"/>
                      </w:rPr>
                      <w:fldChar w:fldCharType="end"/>
                    </w:r>
                    <w:r w:rsidR="00AE4FC2">
                      <w:rPr>
                        <w:rStyle w:val="Sidetal"/>
                      </w:rPr>
                      <w:t>/</w:t>
                    </w:r>
                    <w:r w:rsidR="00AE4FC2">
                      <w:rPr>
                        <w:rStyle w:val="Sidetal"/>
                      </w:rPr>
                      <w:fldChar w:fldCharType="begin"/>
                    </w:r>
                    <w:r w:rsidR="00AE4FC2">
                      <w:rPr>
                        <w:rStyle w:val="Sidetal"/>
                      </w:rPr>
                      <w:instrText xml:space="preserve"> NUMPAGES </w:instrText>
                    </w:r>
                    <w:r w:rsidR="00AE4FC2">
                      <w:rPr>
                        <w:rStyle w:val="Sidetal"/>
                      </w:rPr>
                      <w:fldChar w:fldCharType="separate"/>
                    </w:r>
                    <w:r w:rsidR="002C7C37">
                      <w:rPr>
                        <w:rStyle w:val="Sidetal"/>
                        <w:noProof/>
                      </w:rPr>
                      <w:t>2</w:t>
                    </w:r>
                    <w:r w:rsidR="00AE4FC2">
                      <w:rPr>
                        <w:rStyle w:val="Sidetal"/>
                      </w:rPr>
                      <w:fldChar w:fldCharType="end"/>
                    </w:r>
                  </w:p>
                </w:txbxContent>
              </v:textbox>
              <w10:wrap anchorx="page" anchory="page"/>
            </v:shape>
          </w:pict>
        </mc:Fallback>
      </mc:AlternateContent>
    </w:r>
    <w:r w:rsidR="004255EC">
      <w:tab/>
    </w:r>
    <w:r w:rsidR="004255EC">
      <w:tab/>
    </w:r>
    <w:r w:rsidR="004255EC">
      <w:tab/>
    </w:r>
    <w:r w:rsidR="004255EC" w:rsidRPr="00336DC5">
      <w:rPr>
        <w:vanish/>
      </w:rPr>
      <w:fldChar w:fldCharType="begin"/>
    </w:r>
    <w:r w:rsidR="004255EC" w:rsidRPr="00336DC5">
      <w:rPr>
        <w:vanish/>
      </w:rPr>
      <w:instrText>page</w:instrText>
    </w:r>
    <w:r w:rsidR="004255EC" w:rsidRPr="00336DC5">
      <w:rPr>
        <w:vanish/>
      </w:rPr>
      <w:fldChar w:fldCharType="separate"/>
    </w:r>
    <w:r w:rsidR="002C7C37">
      <w:rPr>
        <w:noProof/>
        <w:vanish/>
      </w:rPr>
      <w:t>2</w:t>
    </w:r>
    <w:r w:rsidR="004255EC" w:rsidRPr="00336DC5">
      <w:rPr>
        <w:vanish/>
      </w:rPr>
      <w:fldChar w:fldCharType="end"/>
    </w:r>
    <w:r w:rsidR="004255EC" w:rsidRPr="00336DC5">
      <w:rPr>
        <w:vanish/>
      </w:rPr>
      <w:t>/</w:t>
    </w:r>
    <w:r w:rsidR="004255EC" w:rsidRPr="00336DC5">
      <w:rPr>
        <w:vanish/>
      </w:rPr>
      <w:fldChar w:fldCharType="begin"/>
    </w:r>
    <w:r w:rsidR="004255EC" w:rsidRPr="00336DC5">
      <w:rPr>
        <w:vanish/>
      </w:rPr>
      <w:instrText>numpages</w:instrText>
    </w:r>
    <w:r w:rsidR="004255EC" w:rsidRPr="00336DC5">
      <w:rPr>
        <w:vanish/>
      </w:rPr>
      <w:fldChar w:fldCharType="separate"/>
    </w:r>
    <w:r w:rsidR="002C7C37">
      <w:rPr>
        <w:noProof/>
        <w:vanish/>
      </w:rPr>
      <w:t>2</w:t>
    </w:r>
    <w:r w:rsidR="004255EC" w:rsidRPr="00336DC5">
      <w:rPr>
        <w:vanish/>
      </w:rPr>
      <w:fldChar w:fldCharType="end"/>
    </w:r>
    <w:r w:rsidR="004255EC" w:rsidRPr="00336DC5">
      <w:rPr>
        <w:vanish/>
      </w:rPr>
      <w:t>/</w:t>
    </w:r>
    <w:r w:rsidR="004255EC" w:rsidRPr="00336DC5">
      <w:rPr>
        <w:vanish/>
      </w:rPr>
      <w:fldChar w:fldCharType="begin"/>
    </w:r>
    <w:r w:rsidR="004255EC" w:rsidRPr="00336DC5">
      <w:rPr>
        <w:vanish/>
      </w:rPr>
      <w:instrText>sectionpages</w:instrText>
    </w:r>
    <w:r w:rsidR="004255EC" w:rsidRPr="00336DC5">
      <w:rPr>
        <w:vanish/>
      </w:rPr>
      <w:fldChar w:fldCharType="separate"/>
    </w:r>
    <w:r w:rsidR="008172F1">
      <w:rPr>
        <w:noProof/>
        <w:vanish/>
      </w:rPr>
      <w:t>2</w:t>
    </w:r>
    <w:r w:rsidR="004255EC"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B3E5" w14:textId="77777777" w:rsidR="00C4409C" w:rsidRDefault="00C4409C" w:rsidP="00C4409C"/>
  <w:p w14:paraId="607E2418" w14:textId="77777777" w:rsidR="00C4409C" w:rsidRDefault="00C4409C" w:rsidP="00C4409C"/>
  <w:p w14:paraId="623B86A2" w14:textId="77777777" w:rsidR="00C4409C" w:rsidRPr="006C3A1B" w:rsidRDefault="00C4409C" w:rsidP="00C4409C">
    <w:pPr>
      <w:pStyle w:val="Sidefod"/>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7F90C" w14:textId="77777777" w:rsidR="00FC43ED" w:rsidRDefault="00FC43ED">
      <w:r>
        <w:separator/>
      </w:r>
    </w:p>
  </w:footnote>
  <w:footnote w:type="continuationSeparator" w:id="0">
    <w:p w14:paraId="1FC90E41" w14:textId="77777777" w:rsidR="00FC43ED" w:rsidRDefault="00FC4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4784" w14:textId="77777777" w:rsidR="00524347" w:rsidRDefault="00433886" w:rsidP="00524347">
    <w:pPr>
      <w:pStyle w:val="Sidehoved"/>
    </w:pPr>
    <w:r>
      <w:rPr>
        <w:noProof/>
      </w:rPr>
      <mc:AlternateContent>
        <mc:Choice Requires="wpc">
          <w:drawing>
            <wp:anchor distT="0" distB="0" distL="114300" distR="114300" simplePos="0" relativeHeight="251661312" behindDoc="0" locked="0" layoutInCell="1" allowOverlap="1" wp14:anchorId="619FE498" wp14:editId="4E1189D0">
              <wp:simplePos x="0" y="0"/>
              <wp:positionH relativeFrom="page">
                <wp:posOffset>720090</wp:posOffset>
              </wp:positionH>
              <wp:positionV relativeFrom="page">
                <wp:posOffset>360045</wp:posOffset>
              </wp:positionV>
              <wp:extent cx="609600" cy="304800"/>
              <wp:effectExtent l="5715" t="7620" r="3810"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121D82F5"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Cy6vk&#10;Jif/ta+S271pKDYW+tUFcnfX3O6Xb7pAztsmdnUCueL5wjTtW1xjMdvXGNjzdXQkIWdY7EoWwuUZ&#10;kxCFuHYJe/2KCELAGRabFYLUGWNGfF0UHPAZhhyNrv68piOID2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C7ZM+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1E0CE4D" wp14:editId="78571C5D">
              <wp:simplePos x="0" y="0"/>
              <wp:positionH relativeFrom="page">
                <wp:posOffset>1468755</wp:posOffset>
              </wp:positionH>
              <wp:positionV relativeFrom="page">
                <wp:posOffset>363220</wp:posOffset>
              </wp:positionV>
              <wp:extent cx="5400040" cy="739140"/>
              <wp:effectExtent l="1905" t="1270" r="0" b="2540"/>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B9AD" w14:textId="77777777" w:rsidR="00524347" w:rsidRDefault="0040107D" w:rsidP="00524347">
                          <w:pPr>
                            <w:pStyle w:val="Template-Parentlogoname"/>
                          </w:pPr>
                          <w:bookmarkStart w:id="0" w:name="SD_OFF_Parent_N2"/>
                          <w:r>
                            <w:t>Aarhus</w:t>
                          </w:r>
                          <w:r>
                            <w:br/>
                            <w:t>Universitet</w:t>
                          </w:r>
                          <w:bookmarkEnd w:id="0"/>
                        </w:p>
                        <w:p w14:paraId="42CF0221" w14:textId="77777777" w:rsidR="00524347" w:rsidRDefault="0040107D" w:rsidP="00524347">
                          <w:pPr>
                            <w:pStyle w:val="Template-Unitnamelogoname"/>
                          </w:pPr>
                          <w:bookmarkStart w:id="1" w:name="SD_OFF_Unitname_N2"/>
                          <w:r>
                            <w:t>Arts</w:t>
                          </w:r>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1E0CE4D"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" filled="f" stroked="f">
              <v:textbox inset="0,0,0,0">
                <w:txbxContent>
                  <w:p w14:paraId="3EBBB9AD" w14:textId="77777777" w:rsidR="00524347" w:rsidRDefault="0040107D" w:rsidP="00524347">
                    <w:pPr>
                      <w:pStyle w:val="Template-Parentlogoname"/>
                    </w:pPr>
                    <w:bookmarkStart w:id="2" w:name="SD_OFF_Parent_N2"/>
                    <w:r>
                      <w:t>Aarhus</w:t>
                    </w:r>
                    <w:r>
                      <w:br/>
                      <w:t>Universitet</w:t>
                    </w:r>
                    <w:bookmarkEnd w:id="2"/>
                  </w:p>
                  <w:p w14:paraId="42CF0221" w14:textId="77777777" w:rsidR="00524347" w:rsidRDefault="0040107D" w:rsidP="00524347">
                    <w:pPr>
                      <w:pStyle w:val="Template-Unitnamelogoname"/>
                    </w:pPr>
                    <w:bookmarkStart w:id="3" w:name="SD_OFF_Unitname_N2"/>
                    <w:r>
                      <w:t>Arts</w:t>
                    </w:r>
                    <w:bookmarkEnd w:id="3"/>
                  </w:p>
                </w:txbxContent>
              </v:textbox>
              <w10:wrap anchorx="page" anchory="page"/>
            </v:shape>
          </w:pict>
        </mc:Fallback>
      </mc:AlternateContent>
    </w:r>
  </w:p>
  <w:p w14:paraId="1FF4708A" w14:textId="77777777" w:rsidR="00524347" w:rsidRDefault="00524347">
    <w:pPr>
      <w:pStyle w:val="Sidehoved"/>
    </w:pPr>
  </w:p>
  <w:p w14:paraId="7F8E32F3" w14:textId="77777777" w:rsidR="002312BD" w:rsidRDefault="00433886">
    <w:pPr>
      <w:pStyle w:val="Sidehoved"/>
    </w:pPr>
    <w:r>
      <w:rPr>
        <w:noProof/>
      </w:rPr>
      <w:drawing>
        <wp:anchor distT="0" distB="0" distL="114300" distR="114300" simplePos="0" relativeHeight="251657216" behindDoc="1" locked="0" layoutInCell="1" allowOverlap="1" wp14:anchorId="40E8050F" wp14:editId="2016F23C">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FC2" w:rsidRPr="00AE4FC2">
      <w:rPr>
        <w:noProof/>
        <w:lang w:val="en-GB"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3C28" w14:textId="77777777" w:rsidR="00524347" w:rsidRDefault="00302AF3" w:rsidP="00524347">
    <w:pPr>
      <w:pStyle w:val="Sidehoved"/>
    </w:pPr>
    <w:r>
      <w:rPr>
        <w:noProof/>
      </w:rPr>
      <mc:AlternateContent>
        <mc:Choice Requires="wps">
          <w:drawing>
            <wp:anchor distT="0" distB="0" distL="114300" distR="114300" simplePos="0" relativeHeight="251658240" behindDoc="0" locked="0" layoutInCell="1" allowOverlap="1" wp14:anchorId="4E40D48A" wp14:editId="2826883A">
              <wp:simplePos x="0" y="0"/>
              <wp:positionH relativeFrom="page">
                <wp:posOffset>1466850</wp:posOffset>
              </wp:positionH>
              <wp:positionV relativeFrom="page">
                <wp:posOffset>361950</wp:posOffset>
              </wp:positionV>
              <wp:extent cx="4429125" cy="739140"/>
              <wp:effectExtent l="0" t="0" r="952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AB0E5" w14:textId="77777777" w:rsidR="00524347" w:rsidRDefault="0040107D" w:rsidP="00524347">
                          <w:pPr>
                            <w:pStyle w:val="Template-Parentlogoname"/>
                          </w:pPr>
                          <w:bookmarkStart w:id="3" w:name="SD_OFF_Parent"/>
                          <w:r>
                            <w:t>Aarhus</w:t>
                          </w:r>
                          <w:r>
                            <w:br/>
                            <w:t>Universitet</w:t>
                          </w:r>
                          <w:bookmarkEnd w:id="3"/>
                        </w:p>
                        <w:p w14:paraId="39F129B8" w14:textId="77777777" w:rsidR="00524347" w:rsidRDefault="0040107D" w:rsidP="00524347">
                          <w:pPr>
                            <w:pStyle w:val="Template-Unitnamelogoname"/>
                          </w:pPr>
                          <w:bookmarkStart w:id="4" w:name="SD_OFF_UnitName"/>
                          <w:r>
                            <w:t>Arts</w:t>
                          </w:r>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E40D48A" id="_x0000_t202" coordsize="21600,21600" o:spt="202" path="m,l,21600r21600,l21600,xe">
              <v:stroke joinstyle="miter"/>
              <v:path gradientshapeok="t" o:connecttype="rect"/>
            </v:shapetype>
            <v:shape id="LogoNavnForsideHide" o:spid="_x0000_s1028" type="#_x0000_t202" style="position:absolute;margin-left:115.5pt;margin-top:28.5pt;width:348.75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" filled="f" stroked="f">
              <v:textbox inset="0,0,0,0">
                <w:txbxContent>
                  <w:p w14:paraId="4BCAB0E5" w14:textId="77777777" w:rsidR="00524347" w:rsidRDefault="0040107D" w:rsidP="00524347">
                    <w:pPr>
                      <w:pStyle w:val="Template-Parentlogoname"/>
                    </w:pPr>
                    <w:bookmarkStart w:id="8" w:name="SD_OFF_Parent"/>
                    <w:r>
                      <w:t>Aarhus</w:t>
                    </w:r>
                    <w:r>
                      <w:br/>
                      <w:t>Universitet</w:t>
                    </w:r>
                    <w:bookmarkEnd w:id="8"/>
                  </w:p>
                  <w:p w14:paraId="39F129B8" w14:textId="77777777" w:rsidR="00524347" w:rsidRDefault="0040107D" w:rsidP="00524347">
                    <w:pPr>
                      <w:pStyle w:val="Template-Unitnamelogoname"/>
                    </w:pPr>
                    <w:bookmarkStart w:id="9" w:name="SD_OFF_UnitName"/>
                    <w:r>
                      <w:t>Arts</w:t>
                    </w:r>
                    <w:bookmarkEnd w:id="9"/>
                  </w:p>
                </w:txbxContent>
              </v:textbox>
              <w10:wrap anchorx="page" anchory="page"/>
            </v:shape>
          </w:pict>
        </mc:Fallback>
      </mc:AlternateContent>
    </w:r>
    <w:r w:rsidR="000446A2">
      <w:rPr>
        <w:noProof/>
      </w:rPr>
      <mc:AlternateContent>
        <mc:Choice Requires="wps">
          <w:drawing>
            <wp:anchor distT="0" distB="0" distL="114300" distR="114300" simplePos="0" relativeHeight="251654144" behindDoc="0" locked="0" layoutInCell="1" allowOverlap="1" wp14:anchorId="6944E798" wp14:editId="137599D9">
              <wp:simplePos x="0" y="0"/>
              <wp:positionH relativeFrom="page">
                <wp:posOffset>5939790</wp:posOffset>
              </wp:positionH>
              <wp:positionV relativeFrom="page">
                <wp:posOffset>227965</wp:posOffset>
              </wp:positionV>
              <wp:extent cx="1350010" cy="42291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C0BA" w14:textId="77777777" w:rsidR="00CB4FA5" w:rsidRDefault="00CB4FA5" w:rsidP="00CB4FA5">
                          <w:pPr>
                            <w:pStyle w:val="Template-Afdeling"/>
                          </w:pPr>
                        </w:p>
                        <w:p w14:paraId="03066A94" w14:textId="77777777" w:rsidR="000446A2" w:rsidRDefault="0040107D" w:rsidP="00302AF3">
                          <w:pPr>
                            <w:pStyle w:val="DokumentNavn"/>
                          </w:pPr>
                          <w:bookmarkStart w:id="5" w:name="SD_LAN_Memo"/>
                          <w:r>
                            <w:t>Notat</w:t>
                          </w:r>
                          <w:bookmarkEnd w:id="5"/>
                        </w:p>
                        <w:p w14:paraId="28335C6D" w14:textId="77777777" w:rsidR="000446A2" w:rsidRDefault="000446A2" w:rsidP="00CB4FA5">
                          <w:pPr>
                            <w:pStyle w:val="Template"/>
                          </w:pPr>
                        </w:p>
                        <w:p w14:paraId="556D7EF7" w14:textId="7AB0F26E" w:rsidR="003563A2" w:rsidRPr="0040107D" w:rsidRDefault="00C13CF9" w:rsidP="003563A2">
                          <w:pPr>
                            <w:pStyle w:val="Template-NavnMellemnavn"/>
                          </w:pPr>
                          <w:bookmarkStart w:id="6" w:name="HIF_SD_USR_Name"/>
                          <w:r>
                            <w:t>Helle Breth Klausen</w:t>
                          </w:r>
                        </w:p>
                        <w:bookmarkEnd w:id="6"/>
                        <w:p w14:paraId="64ACB181" w14:textId="77777777" w:rsidR="00CB4FA5" w:rsidRDefault="00CB4FA5" w:rsidP="00CB4FA5">
                          <w:pPr>
                            <w:pStyle w:val="Template"/>
                          </w:pPr>
                        </w:p>
                        <w:p w14:paraId="502291A8" w14:textId="0B1C51A8" w:rsidR="005E70F5" w:rsidRPr="00307E90" w:rsidRDefault="0040107D" w:rsidP="005E70F5">
                          <w:pPr>
                            <w:pStyle w:val="Template"/>
                          </w:pPr>
                          <w:bookmarkStart w:id="7" w:name="SD_LAN_Date"/>
                          <w:r>
                            <w:t>Dato</w:t>
                          </w:r>
                          <w:bookmarkEnd w:id="7"/>
                          <w:r w:rsidR="005E70F5">
                            <w:t>:</w:t>
                          </w:r>
                          <w:bookmarkStart w:id="8" w:name="SD_FLD_DocumentDate"/>
                          <w:r w:rsidR="00065236">
                            <w:t xml:space="preserve"> </w:t>
                          </w:r>
                          <w:bookmarkEnd w:id="8"/>
                          <w:r w:rsidR="00C13CF9">
                            <w:t>10. november 2022</w:t>
                          </w:r>
                        </w:p>
                        <w:p w14:paraId="593AB42B" w14:textId="77777777" w:rsidR="005E70F5" w:rsidRPr="0040107D" w:rsidRDefault="0040107D" w:rsidP="005E70F5">
                          <w:pPr>
                            <w:pStyle w:val="Template"/>
                            <w:rPr>
                              <w:vanish/>
                            </w:rPr>
                          </w:pPr>
                          <w:bookmarkStart w:id="9" w:name="SD_LAN_Sagsnr"/>
                          <w:bookmarkStart w:id="10" w:name="HIF_SD_FLD_Sagsnummer"/>
                          <w:r w:rsidRPr="0040107D">
                            <w:rPr>
                              <w:vanish/>
                            </w:rPr>
                            <w:t>Sags nr</w:t>
                          </w:r>
                          <w:bookmarkEnd w:id="9"/>
                          <w:r w:rsidR="005E70F5" w:rsidRPr="0040107D">
                            <w:rPr>
                              <w:vanish/>
                            </w:rPr>
                            <w:t xml:space="preserve">.: </w:t>
                          </w:r>
                          <w:bookmarkStart w:id="11" w:name="SD_FLD_Sagsnummer"/>
                          <w:bookmarkEnd w:id="11"/>
                        </w:p>
                        <w:p w14:paraId="3C1EC32B" w14:textId="77777777" w:rsidR="005E70F5" w:rsidRPr="0040107D" w:rsidRDefault="0040107D" w:rsidP="005E70F5">
                          <w:pPr>
                            <w:pStyle w:val="Template"/>
                            <w:rPr>
                              <w:vanish/>
                            </w:rPr>
                          </w:pPr>
                          <w:bookmarkStart w:id="12" w:name="SD_LAN_Ref"/>
                          <w:bookmarkStart w:id="13" w:name="HIF_SD_FLD_Reference"/>
                          <w:bookmarkEnd w:id="10"/>
                          <w:r w:rsidRPr="0040107D">
                            <w:rPr>
                              <w:vanish/>
                            </w:rPr>
                            <w:t>Ref</w:t>
                          </w:r>
                          <w:bookmarkEnd w:id="12"/>
                          <w:r w:rsidR="005E70F5" w:rsidRPr="0040107D">
                            <w:rPr>
                              <w:vanish/>
                            </w:rPr>
                            <w:t xml:space="preserve">: </w:t>
                          </w:r>
                          <w:bookmarkStart w:id="14" w:name="SD_FLD_Reference"/>
                          <w:bookmarkEnd w:id="14"/>
                        </w:p>
                        <w:bookmarkEnd w:id="13"/>
                        <w:p w14:paraId="03321188" w14:textId="77777777" w:rsidR="005E70F5" w:rsidRPr="00C96CED" w:rsidRDefault="00433886" w:rsidP="005E70F5">
                          <w:pPr>
                            <w:pStyle w:val="Template-Date"/>
                            <w:spacing w:line="260" w:lineRule="exact"/>
                          </w:pPr>
                          <w:r>
                            <w:rPr>
                              <w:lang w:eastAsia="da-DK"/>
                            </w:rPr>
                            <w:drawing>
                              <wp:inline distT="0" distB="0" distL="0" distR="0" wp14:anchorId="65BB08BE" wp14:editId="534B5EAD">
                                <wp:extent cx="352425" cy="152400"/>
                                <wp:effectExtent l="0" t="0" r="0" b="0"/>
                                <wp:docPr id="11"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2D737C5" w14:textId="77777777" w:rsidR="005E70F5" w:rsidRDefault="005E70F5" w:rsidP="005E70F5">
                          <w:pPr>
                            <w:pStyle w:val="Template-Date"/>
                            <w:spacing w:line="120" w:lineRule="exact"/>
                          </w:pPr>
                        </w:p>
                        <w:p w14:paraId="05833E3D" w14:textId="77777777" w:rsidR="002312BD" w:rsidRPr="005E70F5" w:rsidRDefault="0040107D" w:rsidP="005E70F5">
                          <w:pPr>
                            <w:pStyle w:val="Template-Date"/>
                            <w:rPr>
                              <w:rFonts w:ascii="Verdana" w:hAnsi="Verdana"/>
                              <w:noProof w:val="0"/>
                            </w:rPr>
                          </w:pPr>
                          <w:bookmarkStart w:id="15" w:name="SD_LAN_Page"/>
                          <w:r>
                            <w:t>Side</w:t>
                          </w:r>
                          <w:bookmarkEnd w:id="15"/>
                          <w:r w:rsidR="005E70F5">
                            <w:t xml:space="preserve"> </w:t>
                          </w:r>
                          <w:r w:rsidR="005E70F5">
                            <w:rPr>
                              <w:rStyle w:val="Sidetal"/>
                              <w:noProof w:val="0"/>
                            </w:rPr>
                            <w:fldChar w:fldCharType="begin"/>
                          </w:r>
                          <w:r w:rsidR="005E70F5">
                            <w:rPr>
                              <w:rStyle w:val="Sidetal"/>
                              <w:noProof w:val="0"/>
                            </w:rPr>
                            <w:instrText xml:space="preserve"> PAGE </w:instrText>
                          </w:r>
                          <w:r w:rsidR="005E70F5">
                            <w:rPr>
                              <w:rStyle w:val="Sidetal"/>
                              <w:noProof w:val="0"/>
                            </w:rPr>
                            <w:fldChar w:fldCharType="separate"/>
                          </w:r>
                          <w:r w:rsidR="002C7C37">
                            <w:rPr>
                              <w:rStyle w:val="Sidetal"/>
                            </w:rPr>
                            <w:t>1</w:t>
                          </w:r>
                          <w:r w:rsidR="005E70F5">
                            <w:rPr>
                              <w:rStyle w:val="Sidetal"/>
                              <w:noProof w:val="0"/>
                            </w:rPr>
                            <w:fldChar w:fldCharType="end"/>
                          </w:r>
                          <w:r w:rsidR="005E70F5">
                            <w:rPr>
                              <w:rStyle w:val="Sidetal"/>
                              <w:noProof w:val="0"/>
                            </w:rPr>
                            <w:t>/</w:t>
                          </w:r>
                          <w:r w:rsidR="005E70F5">
                            <w:rPr>
                              <w:rStyle w:val="Sidetal"/>
                              <w:noProof w:val="0"/>
                            </w:rPr>
                            <w:fldChar w:fldCharType="begin"/>
                          </w:r>
                          <w:r w:rsidR="005E70F5">
                            <w:rPr>
                              <w:rStyle w:val="Sidetal"/>
                              <w:noProof w:val="0"/>
                            </w:rPr>
                            <w:instrText xml:space="preserve"> NUMPAGES </w:instrText>
                          </w:r>
                          <w:r w:rsidR="005E70F5">
                            <w:rPr>
                              <w:rStyle w:val="Sidetal"/>
                              <w:noProof w:val="0"/>
                            </w:rPr>
                            <w:fldChar w:fldCharType="separate"/>
                          </w:r>
                          <w:r w:rsidR="002C7C37">
                            <w:rPr>
                              <w:rStyle w:val="Sidetal"/>
                            </w:rPr>
                            <w:t>2</w:t>
                          </w:r>
                          <w:r w:rsidR="005E70F5">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44E798" id="Text Box 4" o:spid="_x0000_s1029" type="#_x0000_t202" style="position:absolute;margin-left:467.7pt;margin-top:17.95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" filled="f" stroked="f">
              <v:textbox inset="0,0,0,0">
                <w:txbxContent>
                  <w:p w14:paraId="15F8C0BA" w14:textId="77777777" w:rsidR="00CB4FA5" w:rsidRDefault="00CB4FA5" w:rsidP="00CB4FA5">
                    <w:pPr>
                      <w:pStyle w:val="Template-Afdeling"/>
                    </w:pPr>
                  </w:p>
                  <w:p w14:paraId="03066A94" w14:textId="77777777" w:rsidR="000446A2" w:rsidRDefault="0040107D" w:rsidP="00302AF3">
                    <w:pPr>
                      <w:pStyle w:val="DokumentNavn"/>
                    </w:pPr>
                    <w:bookmarkStart w:id="21" w:name="SD_LAN_Memo"/>
                    <w:r>
                      <w:t>Notat</w:t>
                    </w:r>
                    <w:bookmarkEnd w:id="21"/>
                  </w:p>
                  <w:p w14:paraId="28335C6D" w14:textId="77777777" w:rsidR="000446A2" w:rsidRDefault="000446A2" w:rsidP="00CB4FA5">
                    <w:pPr>
                      <w:pStyle w:val="Template"/>
                    </w:pPr>
                  </w:p>
                  <w:p w14:paraId="556D7EF7" w14:textId="7AB0F26E" w:rsidR="003563A2" w:rsidRPr="0040107D" w:rsidRDefault="00C13CF9" w:rsidP="003563A2">
                    <w:pPr>
                      <w:pStyle w:val="Template-NavnMellemnavn"/>
                    </w:pPr>
                    <w:bookmarkStart w:id="22" w:name="HIF_SD_USR_Name"/>
                    <w:r>
                      <w:t>Helle Breth Klausen</w:t>
                    </w:r>
                  </w:p>
                  <w:bookmarkEnd w:id="22"/>
                  <w:p w14:paraId="64ACB181" w14:textId="77777777" w:rsidR="00CB4FA5" w:rsidRDefault="00CB4FA5" w:rsidP="00CB4FA5">
                    <w:pPr>
                      <w:pStyle w:val="Template"/>
                    </w:pPr>
                  </w:p>
                  <w:p w14:paraId="502291A8" w14:textId="0B1C51A8" w:rsidR="005E70F5" w:rsidRPr="00307E90" w:rsidRDefault="0040107D" w:rsidP="005E70F5">
                    <w:pPr>
                      <w:pStyle w:val="Template"/>
                    </w:pPr>
                    <w:bookmarkStart w:id="23" w:name="SD_LAN_Date"/>
                    <w:r>
                      <w:t>Dato</w:t>
                    </w:r>
                    <w:bookmarkEnd w:id="23"/>
                    <w:r w:rsidR="005E70F5">
                      <w:t>:</w:t>
                    </w:r>
                    <w:bookmarkStart w:id="24" w:name="SD_FLD_DocumentDate"/>
                    <w:r w:rsidR="00065236">
                      <w:t xml:space="preserve"> </w:t>
                    </w:r>
                    <w:bookmarkEnd w:id="24"/>
                    <w:r w:rsidR="00C13CF9">
                      <w:t>10. november 2022</w:t>
                    </w:r>
                  </w:p>
                  <w:p w14:paraId="593AB42B" w14:textId="77777777" w:rsidR="005E70F5" w:rsidRPr="0040107D" w:rsidRDefault="0040107D" w:rsidP="005E70F5">
                    <w:pPr>
                      <w:pStyle w:val="Template"/>
                      <w:rPr>
                        <w:vanish/>
                      </w:rPr>
                    </w:pPr>
                    <w:bookmarkStart w:id="25" w:name="SD_LAN_Sagsnr"/>
                    <w:bookmarkStart w:id="26" w:name="HIF_SD_FLD_Sagsnummer"/>
                    <w:r w:rsidRPr="0040107D">
                      <w:rPr>
                        <w:vanish/>
                      </w:rPr>
                      <w:t>Sags nr</w:t>
                    </w:r>
                    <w:bookmarkEnd w:id="25"/>
                    <w:r w:rsidR="005E70F5" w:rsidRPr="0040107D">
                      <w:rPr>
                        <w:vanish/>
                      </w:rPr>
                      <w:t xml:space="preserve">.: </w:t>
                    </w:r>
                    <w:bookmarkStart w:id="27" w:name="SD_FLD_Sagsnummer"/>
                    <w:bookmarkEnd w:id="27"/>
                  </w:p>
                  <w:p w14:paraId="3C1EC32B" w14:textId="77777777" w:rsidR="005E70F5" w:rsidRPr="0040107D" w:rsidRDefault="0040107D" w:rsidP="005E70F5">
                    <w:pPr>
                      <w:pStyle w:val="Template"/>
                      <w:rPr>
                        <w:vanish/>
                      </w:rPr>
                    </w:pPr>
                    <w:bookmarkStart w:id="28" w:name="SD_LAN_Ref"/>
                    <w:bookmarkStart w:id="29" w:name="HIF_SD_FLD_Reference"/>
                    <w:bookmarkEnd w:id="26"/>
                    <w:r w:rsidRPr="0040107D">
                      <w:rPr>
                        <w:vanish/>
                      </w:rPr>
                      <w:t>Ref</w:t>
                    </w:r>
                    <w:bookmarkEnd w:id="28"/>
                    <w:r w:rsidR="005E70F5" w:rsidRPr="0040107D">
                      <w:rPr>
                        <w:vanish/>
                      </w:rPr>
                      <w:t xml:space="preserve">: </w:t>
                    </w:r>
                    <w:bookmarkStart w:id="30" w:name="SD_FLD_Reference"/>
                    <w:bookmarkEnd w:id="30"/>
                  </w:p>
                  <w:bookmarkEnd w:id="29"/>
                  <w:p w14:paraId="03321188" w14:textId="77777777" w:rsidR="005E70F5" w:rsidRPr="00C96CED" w:rsidRDefault="00433886" w:rsidP="005E70F5">
                    <w:pPr>
                      <w:pStyle w:val="Template-Date"/>
                      <w:spacing w:line="260" w:lineRule="exact"/>
                    </w:pPr>
                    <w:r>
                      <w:rPr>
                        <w:lang w:eastAsia="da-DK"/>
                      </w:rPr>
                      <w:drawing>
                        <wp:inline distT="0" distB="0" distL="0" distR="0" wp14:anchorId="65BB08BE" wp14:editId="534B5EAD">
                          <wp:extent cx="352425" cy="152400"/>
                          <wp:effectExtent l="0" t="0" r="0" b="0"/>
                          <wp:docPr id="11"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2D737C5" w14:textId="77777777" w:rsidR="005E70F5" w:rsidRDefault="005E70F5" w:rsidP="005E70F5">
                    <w:pPr>
                      <w:pStyle w:val="Template-Date"/>
                      <w:spacing w:line="120" w:lineRule="exact"/>
                    </w:pPr>
                  </w:p>
                  <w:p w14:paraId="05833E3D" w14:textId="77777777" w:rsidR="002312BD" w:rsidRPr="005E70F5" w:rsidRDefault="0040107D" w:rsidP="005E70F5">
                    <w:pPr>
                      <w:pStyle w:val="Template-Date"/>
                      <w:rPr>
                        <w:rFonts w:ascii="Verdana" w:hAnsi="Verdana"/>
                        <w:noProof w:val="0"/>
                      </w:rPr>
                    </w:pPr>
                    <w:bookmarkStart w:id="31" w:name="SD_LAN_Page"/>
                    <w:r>
                      <w:t>Side</w:t>
                    </w:r>
                    <w:bookmarkEnd w:id="31"/>
                    <w:r w:rsidR="005E70F5">
                      <w:t xml:space="preserve"> </w:t>
                    </w:r>
                    <w:r w:rsidR="005E70F5">
                      <w:rPr>
                        <w:rStyle w:val="Sidetal"/>
                        <w:noProof w:val="0"/>
                      </w:rPr>
                      <w:fldChar w:fldCharType="begin"/>
                    </w:r>
                    <w:r w:rsidR="005E70F5">
                      <w:rPr>
                        <w:rStyle w:val="Sidetal"/>
                        <w:noProof w:val="0"/>
                      </w:rPr>
                      <w:instrText xml:space="preserve"> PAGE </w:instrText>
                    </w:r>
                    <w:r w:rsidR="005E70F5">
                      <w:rPr>
                        <w:rStyle w:val="Sidetal"/>
                        <w:noProof w:val="0"/>
                      </w:rPr>
                      <w:fldChar w:fldCharType="separate"/>
                    </w:r>
                    <w:r w:rsidR="002C7C37">
                      <w:rPr>
                        <w:rStyle w:val="Sidetal"/>
                      </w:rPr>
                      <w:t>1</w:t>
                    </w:r>
                    <w:r w:rsidR="005E70F5">
                      <w:rPr>
                        <w:rStyle w:val="Sidetal"/>
                        <w:noProof w:val="0"/>
                      </w:rPr>
                      <w:fldChar w:fldCharType="end"/>
                    </w:r>
                    <w:r w:rsidR="005E70F5">
                      <w:rPr>
                        <w:rStyle w:val="Sidetal"/>
                        <w:noProof w:val="0"/>
                      </w:rPr>
                      <w:t>/</w:t>
                    </w:r>
                    <w:r w:rsidR="005E70F5">
                      <w:rPr>
                        <w:rStyle w:val="Sidetal"/>
                        <w:noProof w:val="0"/>
                      </w:rPr>
                      <w:fldChar w:fldCharType="begin"/>
                    </w:r>
                    <w:r w:rsidR="005E70F5">
                      <w:rPr>
                        <w:rStyle w:val="Sidetal"/>
                        <w:noProof w:val="0"/>
                      </w:rPr>
                      <w:instrText xml:space="preserve"> NUMPAGES </w:instrText>
                    </w:r>
                    <w:r w:rsidR="005E70F5">
                      <w:rPr>
                        <w:rStyle w:val="Sidetal"/>
                        <w:noProof w:val="0"/>
                      </w:rPr>
                      <w:fldChar w:fldCharType="separate"/>
                    </w:r>
                    <w:r w:rsidR="002C7C37">
                      <w:rPr>
                        <w:rStyle w:val="Sidetal"/>
                      </w:rPr>
                      <w:t>2</w:t>
                    </w:r>
                    <w:r w:rsidR="005E70F5">
                      <w:rPr>
                        <w:rStyle w:val="Sidetal"/>
                        <w:noProof w:val="0"/>
                      </w:rPr>
                      <w:fldChar w:fldCharType="end"/>
                    </w:r>
                  </w:p>
                </w:txbxContent>
              </v:textbox>
              <w10:wrap anchorx="page" anchory="page"/>
            </v:shape>
          </w:pict>
        </mc:Fallback>
      </mc:AlternateContent>
    </w:r>
    <w:r w:rsidR="00433886">
      <w:rPr>
        <w:noProof/>
      </w:rPr>
      <mc:AlternateContent>
        <mc:Choice Requires="wpc">
          <w:drawing>
            <wp:anchor distT="0" distB="0" distL="114300" distR="114300" simplePos="0" relativeHeight="251659264" behindDoc="0" locked="0" layoutInCell="1" allowOverlap="1" wp14:anchorId="219BD554" wp14:editId="7253B388">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oel="http://schemas.microsoft.com/office/2019/extlst">
          <w:pict>
            <v:group w14:anchorId="71A14914"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EjSpDF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39E76FFF" w14:textId="77777777" w:rsidR="002312BD" w:rsidRDefault="00433886">
    <w:pPr>
      <w:pStyle w:val="Sidehoved"/>
    </w:pPr>
    <w:r>
      <w:rPr>
        <w:noProof/>
      </w:rPr>
      <w:drawing>
        <wp:anchor distT="0" distB="0" distL="114300" distR="114300" simplePos="0" relativeHeight="251655168" behindDoc="1" locked="0" layoutInCell="1" allowOverlap="1" wp14:anchorId="101B5535" wp14:editId="03A07BD8">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4FCA09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CE1EE3F4"/>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BD68C9AE"/>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B0E267E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AD1696B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32527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DC2FDA"/>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141E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5521170"/>
    <w:multiLevelType w:val="multilevel"/>
    <w:tmpl w:val="5622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60F492D"/>
    <w:multiLevelType w:val="multilevel"/>
    <w:tmpl w:val="82660D2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7F70553E"/>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8FAC2818"/>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6D6B759B"/>
    <w:multiLevelType w:val="multilevel"/>
    <w:tmpl w:val="06B4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4C7605"/>
    <w:multiLevelType w:val="multilevel"/>
    <w:tmpl w:val="6F9C578E"/>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2"/>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4"/>
  </w:num>
  <w:num w:numId="12">
    <w:abstractNumId w:val="16"/>
  </w:num>
  <w:num w:numId="13">
    <w:abstractNumId w:val="13"/>
  </w:num>
  <w:num w:numId="14">
    <w:abstractNumId w:val="10"/>
  </w:num>
  <w:num w:numId="15">
    <w:abstractNumId w:val="11"/>
  </w:num>
  <w:num w:numId="16">
    <w:abstractNumId w:val="13"/>
  </w:num>
  <w:num w:numId="17">
    <w:abstractNumId w:val="9"/>
  </w:num>
  <w:num w:numId="18">
    <w:abstractNumId w:val="12"/>
  </w:num>
  <w:num w:numId="19">
    <w:abstractNumId w:val="10"/>
  </w:num>
  <w:num w:numId="20">
    <w:abstractNumId w:val="7"/>
  </w:num>
  <w:num w:numId="21">
    <w:abstractNumId w:val="6"/>
  </w:num>
  <w:num w:numId="22">
    <w:abstractNumId w:val="5"/>
  </w:num>
  <w:num w:numId="23">
    <w:abstractNumId w:val="4"/>
  </w:num>
  <w:num w:numId="24">
    <w:abstractNumId w:val="11"/>
  </w:num>
  <w:num w:numId="25">
    <w:abstractNumId w:val="3"/>
  </w:num>
  <w:num w:numId="26">
    <w:abstractNumId w:val="2"/>
  </w:num>
  <w:num w:numId="27">
    <w:abstractNumId w:val="1"/>
  </w:num>
  <w:num w:numId="28">
    <w:abstractNumId w:val="0"/>
  </w:num>
  <w:num w:numId="29">
    <w:abstractNumId w:val="14"/>
  </w:num>
  <w:num w:numId="30">
    <w:abstractNumId w:val="16"/>
  </w:num>
  <w:num w:numId="31">
    <w:abstractNumId w:val="8"/>
  </w:num>
  <w:num w:numId="3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a-DK" w:vendorID="64" w:dllVersion="6" w:nlCheck="1" w:checkStyle="0"/>
  <w:activeWritingStyle w:appName="MSWord" w:lang="da-DK" w:vendorID="64" w:dllVersion="0" w:nlCheck="1" w:checkStyle="0"/>
  <w:activeWritingStyle w:appName="MSWord" w:lang="en-US" w:vendorID="64" w:dllVersion="0" w:nlCheck="1" w:checkStyle="0"/>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07D"/>
    <w:rsid w:val="00001C5B"/>
    <w:rsid w:val="00003B6C"/>
    <w:rsid w:val="00007510"/>
    <w:rsid w:val="00020295"/>
    <w:rsid w:val="00026EA7"/>
    <w:rsid w:val="0003105B"/>
    <w:rsid w:val="000446A2"/>
    <w:rsid w:val="00051A09"/>
    <w:rsid w:val="00065236"/>
    <w:rsid w:val="00071E36"/>
    <w:rsid w:val="000824DA"/>
    <w:rsid w:val="00087773"/>
    <w:rsid w:val="00094D54"/>
    <w:rsid w:val="000A1051"/>
    <w:rsid w:val="000A50C4"/>
    <w:rsid w:val="000A762F"/>
    <w:rsid w:val="000B45C3"/>
    <w:rsid w:val="000D2892"/>
    <w:rsid w:val="000F3AE8"/>
    <w:rsid w:val="0010077A"/>
    <w:rsid w:val="001043F7"/>
    <w:rsid w:val="00130EC0"/>
    <w:rsid w:val="0013303E"/>
    <w:rsid w:val="001366F0"/>
    <w:rsid w:val="001373A9"/>
    <w:rsid w:val="0014660D"/>
    <w:rsid w:val="00153477"/>
    <w:rsid w:val="0017345F"/>
    <w:rsid w:val="00185F45"/>
    <w:rsid w:val="00192812"/>
    <w:rsid w:val="001959B1"/>
    <w:rsid w:val="001B5836"/>
    <w:rsid w:val="001C3B45"/>
    <w:rsid w:val="001D44BE"/>
    <w:rsid w:val="001F2EA7"/>
    <w:rsid w:val="00212D3F"/>
    <w:rsid w:val="002171DE"/>
    <w:rsid w:val="00224ED2"/>
    <w:rsid w:val="002278B7"/>
    <w:rsid w:val="00227E7F"/>
    <w:rsid w:val="002312BD"/>
    <w:rsid w:val="00241DFE"/>
    <w:rsid w:val="00247A2D"/>
    <w:rsid w:val="002573D0"/>
    <w:rsid w:val="0026721B"/>
    <w:rsid w:val="00287815"/>
    <w:rsid w:val="002A6565"/>
    <w:rsid w:val="002C1841"/>
    <w:rsid w:val="002C6B7D"/>
    <w:rsid w:val="002C7C37"/>
    <w:rsid w:val="002D26AE"/>
    <w:rsid w:val="002E326D"/>
    <w:rsid w:val="00301369"/>
    <w:rsid w:val="00302AF3"/>
    <w:rsid w:val="003064B1"/>
    <w:rsid w:val="003536C8"/>
    <w:rsid w:val="003563A2"/>
    <w:rsid w:val="00361F20"/>
    <w:rsid w:val="00364F55"/>
    <w:rsid w:val="00377E9A"/>
    <w:rsid w:val="00385067"/>
    <w:rsid w:val="003A5E3F"/>
    <w:rsid w:val="003B1B48"/>
    <w:rsid w:val="003C2734"/>
    <w:rsid w:val="003C5575"/>
    <w:rsid w:val="003D5C25"/>
    <w:rsid w:val="003E6170"/>
    <w:rsid w:val="003F15E1"/>
    <w:rsid w:val="003F24CF"/>
    <w:rsid w:val="003F33BA"/>
    <w:rsid w:val="003F7193"/>
    <w:rsid w:val="004004A2"/>
    <w:rsid w:val="0040107D"/>
    <w:rsid w:val="00425019"/>
    <w:rsid w:val="004255EC"/>
    <w:rsid w:val="00433886"/>
    <w:rsid w:val="00443D5B"/>
    <w:rsid w:val="00450E2A"/>
    <w:rsid w:val="00451C6E"/>
    <w:rsid w:val="00456317"/>
    <w:rsid w:val="00465565"/>
    <w:rsid w:val="0047684D"/>
    <w:rsid w:val="0048777D"/>
    <w:rsid w:val="004A66E6"/>
    <w:rsid w:val="004C208C"/>
    <w:rsid w:val="004F5D95"/>
    <w:rsid w:val="00504494"/>
    <w:rsid w:val="00522D69"/>
    <w:rsid w:val="00524347"/>
    <w:rsid w:val="00524DD1"/>
    <w:rsid w:val="005274FB"/>
    <w:rsid w:val="00547ACA"/>
    <w:rsid w:val="005549B1"/>
    <w:rsid w:val="00562043"/>
    <w:rsid w:val="005802EE"/>
    <w:rsid w:val="0058520A"/>
    <w:rsid w:val="00590D08"/>
    <w:rsid w:val="005D01E3"/>
    <w:rsid w:val="005D2E7C"/>
    <w:rsid w:val="005E6CB9"/>
    <w:rsid w:val="005E70F5"/>
    <w:rsid w:val="00615E0B"/>
    <w:rsid w:val="00641B24"/>
    <w:rsid w:val="0066628E"/>
    <w:rsid w:val="00666E10"/>
    <w:rsid w:val="0068128D"/>
    <w:rsid w:val="006A2923"/>
    <w:rsid w:val="006B2F25"/>
    <w:rsid w:val="006C3A1B"/>
    <w:rsid w:val="006C40FD"/>
    <w:rsid w:val="006D363C"/>
    <w:rsid w:val="006D4688"/>
    <w:rsid w:val="006D49BB"/>
    <w:rsid w:val="006D615D"/>
    <w:rsid w:val="006E1C0A"/>
    <w:rsid w:val="00703A16"/>
    <w:rsid w:val="0071249F"/>
    <w:rsid w:val="007131E6"/>
    <w:rsid w:val="00731229"/>
    <w:rsid w:val="00736658"/>
    <w:rsid w:val="00747653"/>
    <w:rsid w:val="00757BDC"/>
    <w:rsid w:val="007676E3"/>
    <w:rsid w:val="0077380A"/>
    <w:rsid w:val="007744E7"/>
    <w:rsid w:val="00775CC8"/>
    <w:rsid w:val="00785FA4"/>
    <w:rsid w:val="007871B3"/>
    <w:rsid w:val="00787960"/>
    <w:rsid w:val="00795523"/>
    <w:rsid w:val="007955B4"/>
    <w:rsid w:val="007A2F49"/>
    <w:rsid w:val="007A557C"/>
    <w:rsid w:val="007F0C24"/>
    <w:rsid w:val="00802343"/>
    <w:rsid w:val="00803E04"/>
    <w:rsid w:val="0081307A"/>
    <w:rsid w:val="008172F1"/>
    <w:rsid w:val="00835697"/>
    <w:rsid w:val="008411A6"/>
    <w:rsid w:val="00863559"/>
    <w:rsid w:val="00880C3F"/>
    <w:rsid w:val="00885361"/>
    <w:rsid w:val="008C546C"/>
    <w:rsid w:val="00922D48"/>
    <w:rsid w:val="00925D50"/>
    <w:rsid w:val="00930E78"/>
    <w:rsid w:val="009328D2"/>
    <w:rsid w:val="00933E8B"/>
    <w:rsid w:val="00945C75"/>
    <w:rsid w:val="0095045C"/>
    <w:rsid w:val="00961B44"/>
    <w:rsid w:val="009942B0"/>
    <w:rsid w:val="009A316E"/>
    <w:rsid w:val="009B0298"/>
    <w:rsid w:val="009C3A4A"/>
    <w:rsid w:val="009C542D"/>
    <w:rsid w:val="009D0762"/>
    <w:rsid w:val="009D2BD0"/>
    <w:rsid w:val="009E4ABE"/>
    <w:rsid w:val="00A11327"/>
    <w:rsid w:val="00A22ABB"/>
    <w:rsid w:val="00A278F8"/>
    <w:rsid w:val="00A27E88"/>
    <w:rsid w:val="00A54864"/>
    <w:rsid w:val="00A6676E"/>
    <w:rsid w:val="00A66FAB"/>
    <w:rsid w:val="00A91CB9"/>
    <w:rsid w:val="00AA0EF9"/>
    <w:rsid w:val="00AB2E5C"/>
    <w:rsid w:val="00AB4E1D"/>
    <w:rsid w:val="00AC4151"/>
    <w:rsid w:val="00AC6B30"/>
    <w:rsid w:val="00AC6B8F"/>
    <w:rsid w:val="00AD02B4"/>
    <w:rsid w:val="00AE4EEA"/>
    <w:rsid w:val="00AE4FC2"/>
    <w:rsid w:val="00AF5AAD"/>
    <w:rsid w:val="00AF662D"/>
    <w:rsid w:val="00B019AE"/>
    <w:rsid w:val="00B15221"/>
    <w:rsid w:val="00B33FA5"/>
    <w:rsid w:val="00B4718C"/>
    <w:rsid w:val="00B5598E"/>
    <w:rsid w:val="00B65055"/>
    <w:rsid w:val="00B7258F"/>
    <w:rsid w:val="00BA56DF"/>
    <w:rsid w:val="00BB53DC"/>
    <w:rsid w:val="00BE56BC"/>
    <w:rsid w:val="00BE7FBE"/>
    <w:rsid w:val="00BF3805"/>
    <w:rsid w:val="00C0187F"/>
    <w:rsid w:val="00C13CF9"/>
    <w:rsid w:val="00C329C8"/>
    <w:rsid w:val="00C407F0"/>
    <w:rsid w:val="00C4409C"/>
    <w:rsid w:val="00C45E73"/>
    <w:rsid w:val="00C62763"/>
    <w:rsid w:val="00C67689"/>
    <w:rsid w:val="00C800B1"/>
    <w:rsid w:val="00C96CED"/>
    <w:rsid w:val="00CA1CCC"/>
    <w:rsid w:val="00CB2ECE"/>
    <w:rsid w:val="00CB4FA5"/>
    <w:rsid w:val="00CC1039"/>
    <w:rsid w:val="00CD12AC"/>
    <w:rsid w:val="00CD6422"/>
    <w:rsid w:val="00D37E23"/>
    <w:rsid w:val="00D546CE"/>
    <w:rsid w:val="00D739D1"/>
    <w:rsid w:val="00D85610"/>
    <w:rsid w:val="00DB21A7"/>
    <w:rsid w:val="00DB4ED9"/>
    <w:rsid w:val="00DE3C16"/>
    <w:rsid w:val="00DE42FB"/>
    <w:rsid w:val="00DE6C07"/>
    <w:rsid w:val="00E026C1"/>
    <w:rsid w:val="00E32A2A"/>
    <w:rsid w:val="00E44979"/>
    <w:rsid w:val="00E51F86"/>
    <w:rsid w:val="00E5282C"/>
    <w:rsid w:val="00E65482"/>
    <w:rsid w:val="00E70052"/>
    <w:rsid w:val="00E751CC"/>
    <w:rsid w:val="00E814F9"/>
    <w:rsid w:val="00EA1FC6"/>
    <w:rsid w:val="00EA31FA"/>
    <w:rsid w:val="00EA5199"/>
    <w:rsid w:val="00EA6633"/>
    <w:rsid w:val="00ED0D75"/>
    <w:rsid w:val="00ED60D8"/>
    <w:rsid w:val="00EE17C6"/>
    <w:rsid w:val="00EF6415"/>
    <w:rsid w:val="00F05149"/>
    <w:rsid w:val="00F06991"/>
    <w:rsid w:val="00F0727F"/>
    <w:rsid w:val="00F354CF"/>
    <w:rsid w:val="00F4463E"/>
    <w:rsid w:val="00F45004"/>
    <w:rsid w:val="00F625EE"/>
    <w:rsid w:val="00F66241"/>
    <w:rsid w:val="00F76D16"/>
    <w:rsid w:val="00F81B7C"/>
    <w:rsid w:val="00F96F69"/>
    <w:rsid w:val="00FA0D28"/>
    <w:rsid w:val="00FA31F3"/>
    <w:rsid w:val="00FB6A50"/>
    <w:rsid w:val="00FC43ED"/>
    <w:rsid w:val="00FE0DAB"/>
    <w:rsid w:val="00FE3E4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B7A521"/>
  <w15:docId w15:val="{C49AD82F-7375-47C4-87A2-576CFB59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7"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iPriority="7" w:unhideWhenUsed="1"/>
    <w:lsdException w:name="annotation reference" w:semiHidden="1" w:unhideWhenUsed="1"/>
    <w:lsdException w:name="line number" w:semiHidden="1" w:unhideWhenUsed="1"/>
    <w:lsdException w:name="page number" w:semiHidden="1" w:unhideWhenUsed="1"/>
    <w:lsdException w:name="endnote reference" w:semiHidden="1" w:uiPriority="7" w:unhideWhenUsed="1"/>
    <w:lsdException w:name="endnote text" w:semiHidden="1" w:uiPriority="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80A"/>
  </w:style>
  <w:style w:type="paragraph" w:styleId="Overskrift1">
    <w:name w:val="heading 1"/>
    <w:basedOn w:val="Normal"/>
    <w:next w:val="Normal"/>
    <w:uiPriority w:val="1"/>
    <w:qFormat/>
    <w:rsid w:val="00302AF3"/>
    <w:pPr>
      <w:outlineLvl w:val="0"/>
    </w:pPr>
    <w:rPr>
      <w:rFonts w:cs="Arial"/>
      <w:b/>
      <w:bCs/>
      <w:szCs w:val="32"/>
    </w:rPr>
  </w:style>
  <w:style w:type="paragraph" w:styleId="Overskrift2">
    <w:name w:val="heading 2"/>
    <w:basedOn w:val="Normal"/>
    <w:next w:val="Normal"/>
    <w:uiPriority w:val="1"/>
    <w:qFormat/>
    <w:rsid w:val="00302AF3"/>
    <w:pPr>
      <w:outlineLvl w:val="1"/>
    </w:pPr>
    <w:rPr>
      <w:rFonts w:cs="Arial"/>
      <w:b/>
      <w:bCs/>
      <w:i/>
      <w:iCs/>
      <w:szCs w:val="28"/>
    </w:rPr>
  </w:style>
  <w:style w:type="paragraph" w:styleId="Overskrift3">
    <w:name w:val="heading 3"/>
    <w:basedOn w:val="Normal"/>
    <w:next w:val="Normal"/>
    <w:uiPriority w:val="1"/>
    <w:qFormat/>
    <w:rsid w:val="00302AF3"/>
    <w:pPr>
      <w:outlineLvl w:val="2"/>
    </w:pPr>
    <w:rPr>
      <w:rFonts w:cs="Arial"/>
      <w:bCs/>
      <w:i/>
      <w:szCs w:val="26"/>
    </w:rPr>
  </w:style>
  <w:style w:type="paragraph" w:styleId="Overskrift4">
    <w:name w:val="heading 4"/>
    <w:basedOn w:val="Normal"/>
    <w:next w:val="Normal"/>
    <w:uiPriority w:val="1"/>
    <w:semiHidden/>
    <w:qFormat/>
    <w:rsid w:val="00302AF3"/>
    <w:pPr>
      <w:keepNext/>
      <w:outlineLvl w:val="3"/>
    </w:pPr>
    <w:rPr>
      <w:bCs/>
      <w:i/>
      <w:szCs w:val="28"/>
    </w:rPr>
  </w:style>
  <w:style w:type="paragraph" w:styleId="Overskrift5">
    <w:name w:val="heading 5"/>
    <w:basedOn w:val="Normal"/>
    <w:next w:val="Normal"/>
    <w:uiPriority w:val="1"/>
    <w:semiHidden/>
    <w:qFormat/>
    <w:rsid w:val="00302AF3"/>
    <w:pPr>
      <w:outlineLvl w:val="4"/>
    </w:pPr>
    <w:rPr>
      <w:bCs/>
      <w:iCs/>
      <w:szCs w:val="26"/>
    </w:rPr>
  </w:style>
  <w:style w:type="paragraph" w:styleId="Overskrift6">
    <w:name w:val="heading 6"/>
    <w:basedOn w:val="Normal"/>
    <w:next w:val="Normal"/>
    <w:uiPriority w:val="1"/>
    <w:semiHidden/>
    <w:qFormat/>
    <w:rsid w:val="00302AF3"/>
    <w:pPr>
      <w:outlineLvl w:val="5"/>
    </w:pPr>
    <w:rPr>
      <w:bCs/>
      <w:szCs w:val="22"/>
    </w:rPr>
  </w:style>
  <w:style w:type="paragraph" w:styleId="Overskrift7">
    <w:name w:val="heading 7"/>
    <w:basedOn w:val="Normal"/>
    <w:next w:val="Normal"/>
    <w:uiPriority w:val="1"/>
    <w:semiHidden/>
    <w:qFormat/>
    <w:rsid w:val="00302AF3"/>
    <w:pPr>
      <w:outlineLvl w:val="6"/>
    </w:pPr>
  </w:style>
  <w:style w:type="paragraph" w:styleId="Overskrift8">
    <w:name w:val="heading 8"/>
    <w:basedOn w:val="Normal"/>
    <w:next w:val="Normal"/>
    <w:uiPriority w:val="1"/>
    <w:semiHidden/>
    <w:qFormat/>
    <w:rsid w:val="00302AF3"/>
    <w:pPr>
      <w:outlineLvl w:val="7"/>
    </w:pPr>
    <w:rPr>
      <w:iCs/>
    </w:rPr>
  </w:style>
  <w:style w:type="paragraph" w:styleId="Overskrift9">
    <w:name w:val="heading 9"/>
    <w:basedOn w:val="Normal"/>
    <w:next w:val="Normal"/>
    <w:uiPriority w:val="1"/>
    <w:semiHidden/>
    <w:qFormat/>
    <w:rsid w:val="00302AF3"/>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302AF3"/>
    <w:pPr>
      <w:numPr>
        <w:numId w:val="13"/>
      </w:numPr>
    </w:pPr>
  </w:style>
  <w:style w:type="numbering" w:styleId="1ai">
    <w:name w:val="Outline List 1"/>
    <w:basedOn w:val="Ingenoversigt"/>
    <w:semiHidden/>
    <w:rsid w:val="00302AF3"/>
    <w:pPr>
      <w:numPr>
        <w:numId w:val="1"/>
      </w:numPr>
    </w:pPr>
  </w:style>
  <w:style w:type="numbering" w:styleId="ArtikelSektion">
    <w:name w:val="Outline List 3"/>
    <w:basedOn w:val="Ingenoversigt"/>
    <w:semiHidden/>
    <w:rsid w:val="00302AF3"/>
    <w:pPr>
      <w:numPr>
        <w:numId w:val="2"/>
      </w:numPr>
    </w:pPr>
  </w:style>
  <w:style w:type="paragraph" w:styleId="Bloktekst">
    <w:name w:val="Block Text"/>
    <w:basedOn w:val="Normal"/>
    <w:uiPriority w:val="99"/>
    <w:semiHidden/>
    <w:rsid w:val="00302AF3"/>
    <w:pPr>
      <w:spacing w:after="120"/>
      <w:ind w:left="1440" w:right="1440"/>
    </w:pPr>
  </w:style>
  <w:style w:type="paragraph" w:styleId="Brdtekst">
    <w:name w:val="Body Text"/>
    <w:basedOn w:val="Normal"/>
    <w:uiPriority w:val="99"/>
    <w:semiHidden/>
    <w:rsid w:val="00302AF3"/>
    <w:pPr>
      <w:spacing w:after="120"/>
    </w:pPr>
  </w:style>
  <w:style w:type="paragraph" w:styleId="Brdtekst2">
    <w:name w:val="Body Text 2"/>
    <w:basedOn w:val="Normal"/>
    <w:uiPriority w:val="99"/>
    <w:semiHidden/>
    <w:rsid w:val="00302AF3"/>
    <w:pPr>
      <w:spacing w:after="120" w:line="480" w:lineRule="auto"/>
    </w:pPr>
  </w:style>
  <w:style w:type="paragraph" w:styleId="Brdtekst3">
    <w:name w:val="Body Text 3"/>
    <w:basedOn w:val="Normal"/>
    <w:uiPriority w:val="99"/>
    <w:semiHidden/>
    <w:rsid w:val="00302AF3"/>
    <w:pPr>
      <w:spacing w:after="120"/>
    </w:pPr>
    <w:rPr>
      <w:sz w:val="16"/>
      <w:szCs w:val="16"/>
    </w:rPr>
  </w:style>
  <w:style w:type="paragraph" w:styleId="Brdtekst-frstelinjeindrykning1">
    <w:name w:val="Body Text First Indent"/>
    <w:basedOn w:val="Brdtekst"/>
    <w:uiPriority w:val="99"/>
    <w:semiHidden/>
    <w:rsid w:val="00302AF3"/>
    <w:pPr>
      <w:ind w:firstLine="210"/>
    </w:pPr>
  </w:style>
  <w:style w:type="paragraph" w:styleId="Brdtekstindrykning">
    <w:name w:val="Body Text Indent"/>
    <w:basedOn w:val="Normal"/>
    <w:uiPriority w:val="99"/>
    <w:semiHidden/>
    <w:rsid w:val="00302AF3"/>
    <w:pPr>
      <w:spacing w:after="120"/>
      <w:ind w:left="283"/>
    </w:pPr>
  </w:style>
  <w:style w:type="paragraph" w:styleId="Brdtekst-frstelinjeindrykning2">
    <w:name w:val="Body Text First Indent 2"/>
    <w:basedOn w:val="Brdtekstindrykning"/>
    <w:uiPriority w:val="99"/>
    <w:semiHidden/>
    <w:rsid w:val="00302AF3"/>
    <w:pPr>
      <w:ind w:firstLine="210"/>
    </w:pPr>
  </w:style>
  <w:style w:type="paragraph" w:styleId="Brdtekstindrykning2">
    <w:name w:val="Body Text Indent 2"/>
    <w:basedOn w:val="Normal"/>
    <w:uiPriority w:val="99"/>
    <w:semiHidden/>
    <w:rsid w:val="00302AF3"/>
    <w:pPr>
      <w:spacing w:after="120" w:line="480" w:lineRule="auto"/>
      <w:ind w:left="283"/>
    </w:pPr>
  </w:style>
  <w:style w:type="paragraph" w:styleId="Brdtekstindrykning3">
    <w:name w:val="Body Text Indent 3"/>
    <w:basedOn w:val="Normal"/>
    <w:uiPriority w:val="99"/>
    <w:semiHidden/>
    <w:rsid w:val="00302AF3"/>
    <w:pPr>
      <w:spacing w:after="120"/>
      <w:ind w:left="283"/>
    </w:pPr>
    <w:rPr>
      <w:sz w:val="16"/>
      <w:szCs w:val="16"/>
    </w:rPr>
  </w:style>
  <w:style w:type="paragraph" w:styleId="Billedtekst">
    <w:name w:val="caption"/>
    <w:basedOn w:val="Normal"/>
    <w:next w:val="Normal"/>
    <w:uiPriority w:val="3"/>
    <w:rsid w:val="00302AF3"/>
    <w:rPr>
      <w:b/>
      <w:bCs/>
      <w:sz w:val="16"/>
      <w:szCs w:val="20"/>
    </w:rPr>
  </w:style>
  <w:style w:type="paragraph" w:styleId="Sluthilsen">
    <w:name w:val="Closing"/>
    <w:basedOn w:val="Normal"/>
    <w:uiPriority w:val="99"/>
    <w:semiHidden/>
    <w:rsid w:val="00302AF3"/>
    <w:pPr>
      <w:ind w:left="4252"/>
    </w:pPr>
  </w:style>
  <w:style w:type="paragraph" w:styleId="Dato">
    <w:name w:val="Date"/>
    <w:basedOn w:val="Normal"/>
    <w:next w:val="Normal"/>
    <w:uiPriority w:val="99"/>
    <w:semiHidden/>
    <w:rsid w:val="00302AF3"/>
  </w:style>
  <w:style w:type="paragraph" w:styleId="Mailsignatur">
    <w:name w:val="E-mail Signature"/>
    <w:basedOn w:val="Normal"/>
    <w:uiPriority w:val="99"/>
    <w:semiHidden/>
    <w:rsid w:val="00302AF3"/>
  </w:style>
  <w:style w:type="character" w:styleId="Fremhv">
    <w:name w:val="Emphasis"/>
    <w:uiPriority w:val="20"/>
    <w:qFormat/>
    <w:rsid w:val="00302AF3"/>
    <w:rPr>
      <w:i/>
      <w:iCs/>
    </w:rPr>
  </w:style>
  <w:style w:type="character" w:styleId="Slutnotehenvisning">
    <w:name w:val="endnote reference"/>
    <w:uiPriority w:val="7"/>
    <w:semiHidden/>
    <w:rsid w:val="00302AF3"/>
    <w:rPr>
      <w:rFonts w:ascii="AU Passata" w:hAnsi="AU Passata"/>
      <w:color w:val="87888A"/>
      <w:sz w:val="14"/>
      <w:vertAlign w:val="superscript"/>
    </w:rPr>
  </w:style>
  <w:style w:type="paragraph" w:styleId="Slutnotetekst">
    <w:name w:val="endnote text"/>
    <w:basedOn w:val="Normal"/>
    <w:uiPriority w:val="7"/>
    <w:semiHidden/>
    <w:rsid w:val="00302AF3"/>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302AF3"/>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302AF3"/>
    <w:rPr>
      <w:rFonts w:ascii="Arial" w:hAnsi="Arial" w:cs="Arial"/>
      <w:szCs w:val="20"/>
    </w:rPr>
  </w:style>
  <w:style w:type="character" w:styleId="Fodnotehenvisning">
    <w:name w:val="footnote reference"/>
    <w:uiPriority w:val="7"/>
    <w:semiHidden/>
    <w:rsid w:val="00302AF3"/>
    <w:rPr>
      <w:rFonts w:ascii="AU Passata" w:hAnsi="AU Passata"/>
      <w:color w:val="87888A"/>
      <w:sz w:val="14"/>
      <w:vertAlign w:val="superscript"/>
    </w:rPr>
  </w:style>
  <w:style w:type="paragraph" w:styleId="Fodnotetekst">
    <w:name w:val="footnote text"/>
    <w:basedOn w:val="Normal"/>
    <w:uiPriority w:val="7"/>
    <w:semiHidden/>
    <w:rsid w:val="00302AF3"/>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302AF3"/>
  </w:style>
  <w:style w:type="paragraph" w:styleId="HTML-adresse">
    <w:name w:val="HTML Address"/>
    <w:basedOn w:val="Normal"/>
    <w:uiPriority w:val="99"/>
    <w:semiHidden/>
    <w:rsid w:val="00302AF3"/>
    <w:rPr>
      <w:i/>
      <w:iCs/>
    </w:rPr>
  </w:style>
  <w:style w:type="character" w:styleId="HTML-citat">
    <w:name w:val="HTML Cite"/>
    <w:uiPriority w:val="99"/>
    <w:semiHidden/>
    <w:rsid w:val="00302AF3"/>
    <w:rPr>
      <w:i/>
      <w:iCs/>
    </w:rPr>
  </w:style>
  <w:style w:type="character" w:styleId="HTML-kode">
    <w:name w:val="HTML Code"/>
    <w:uiPriority w:val="99"/>
    <w:semiHidden/>
    <w:rsid w:val="00302AF3"/>
    <w:rPr>
      <w:rFonts w:ascii="Courier New" w:hAnsi="Courier New" w:cs="Courier New"/>
      <w:sz w:val="20"/>
      <w:szCs w:val="20"/>
    </w:rPr>
  </w:style>
  <w:style w:type="character" w:styleId="HTML-definition">
    <w:name w:val="HTML Definition"/>
    <w:uiPriority w:val="99"/>
    <w:semiHidden/>
    <w:rsid w:val="00302AF3"/>
    <w:rPr>
      <w:i/>
      <w:iCs/>
    </w:rPr>
  </w:style>
  <w:style w:type="character" w:styleId="HTML-tastatur">
    <w:name w:val="HTML Keyboard"/>
    <w:uiPriority w:val="99"/>
    <w:semiHidden/>
    <w:rsid w:val="00302AF3"/>
    <w:rPr>
      <w:rFonts w:ascii="Courier New" w:hAnsi="Courier New" w:cs="Courier New"/>
      <w:sz w:val="20"/>
      <w:szCs w:val="20"/>
    </w:rPr>
  </w:style>
  <w:style w:type="paragraph" w:styleId="FormateretHTML">
    <w:name w:val="HTML Preformatted"/>
    <w:basedOn w:val="Normal"/>
    <w:uiPriority w:val="99"/>
    <w:semiHidden/>
    <w:rsid w:val="00302AF3"/>
    <w:rPr>
      <w:rFonts w:ascii="Courier New" w:hAnsi="Courier New" w:cs="Courier New"/>
      <w:szCs w:val="20"/>
    </w:rPr>
  </w:style>
  <w:style w:type="character" w:styleId="HTML-eksempel">
    <w:name w:val="HTML Sample"/>
    <w:uiPriority w:val="99"/>
    <w:semiHidden/>
    <w:rsid w:val="00302AF3"/>
    <w:rPr>
      <w:rFonts w:ascii="Courier New" w:hAnsi="Courier New" w:cs="Courier New"/>
    </w:rPr>
  </w:style>
  <w:style w:type="character" w:styleId="HTML-skrivemaskine">
    <w:name w:val="HTML Typewriter"/>
    <w:uiPriority w:val="99"/>
    <w:semiHidden/>
    <w:rsid w:val="00302AF3"/>
    <w:rPr>
      <w:rFonts w:ascii="Courier New" w:hAnsi="Courier New" w:cs="Courier New"/>
      <w:sz w:val="20"/>
      <w:szCs w:val="20"/>
    </w:rPr>
  </w:style>
  <w:style w:type="character" w:styleId="HTML-variabel">
    <w:name w:val="HTML Variable"/>
    <w:uiPriority w:val="99"/>
    <w:semiHidden/>
    <w:rsid w:val="00302AF3"/>
    <w:rPr>
      <w:i/>
      <w:iCs/>
    </w:rPr>
  </w:style>
  <w:style w:type="character" w:styleId="Linjenummer">
    <w:name w:val="line number"/>
    <w:basedOn w:val="Standardskrifttypeiafsnit"/>
    <w:uiPriority w:val="99"/>
    <w:semiHidden/>
    <w:rsid w:val="00302AF3"/>
  </w:style>
  <w:style w:type="paragraph" w:styleId="Liste">
    <w:name w:val="List"/>
    <w:basedOn w:val="Normal"/>
    <w:uiPriority w:val="99"/>
    <w:semiHidden/>
    <w:rsid w:val="00302AF3"/>
    <w:pPr>
      <w:ind w:left="283" w:hanging="283"/>
    </w:pPr>
  </w:style>
  <w:style w:type="paragraph" w:styleId="Liste2">
    <w:name w:val="List 2"/>
    <w:basedOn w:val="Normal"/>
    <w:uiPriority w:val="99"/>
    <w:semiHidden/>
    <w:rsid w:val="00302AF3"/>
    <w:pPr>
      <w:ind w:left="566" w:hanging="283"/>
    </w:pPr>
  </w:style>
  <w:style w:type="paragraph" w:styleId="Liste3">
    <w:name w:val="List 3"/>
    <w:basedOn w:val="Normal"/>
    <w:uiPriority w:val="99"/>
    <w:semiHidden/>
    <w:rsid w:val="00302AF3"/>
    <w:pPr>
      <w:ind w:left="849" w:hanging="283"/>
    </w:pPr>
  </w:style>
  <w:style w:type="paragraph" w:styleId="Liste4">
    <w:name w:val="List 4"/>
    <w:basedOn w:val="Normal"/>
    <w:uiPriority w:val="99"/>
    <w:semiHidden/>
    <w:rsid w:val="00302AF3"/>
    <w:pPr>
      <w:ind w:left="1132" w:hanging="283"/>
    </w:pPr>
  </w:style>
  <w:style w:type="paragraph" w:styleId="Liste5">
    <w:name w:val="List 5"/>
    <w:basedOn w:val="Normal"/>
    <w:uiPriority w:val="99"/>
    <w:semiHidden/>
    <w:rsid w:val="00302AF3"/>
    <w:pPr>
      <w:ind w:left="1415" w:hanging="283"/>
    </w:pPr>
  </w:style>
  <w:style w:type="paragraph" w:styleId="Opstilling-punkttegn">
    <w:name w:val="List Bullet"/>
    <w:basedOn w:val="Normal"/>
    <w:uiPriority w:val="2"/>
    <w:qFormat/>
    <w:rsid w:val="00302AF3"/>
    <w:pPr>
      <w:numPr>
        <w:numId w:val="19"/>
      </w:numPr>
    </w:pPr>
  </w:style>
  <w:style w:type="paragraph" w:styleId="Opstilling-punkttegn2">
    <w:name w:val="List Bullet 2"/>
    <w:basedOn w:val="Normal"/>
    <w:uiPriority w:val="99"/>
    <w:semiHidden/>
    <w:rsid w:val="00302AF3"/>
    <w:pPr>
      <w:numPr>
        <w:numId w:val="20"/>
      </w:numPr>
    </w:pPr>
  </w:style>
  <w:style w:type="paragraph" w:styleId="Opstilling-punkttegn3">
    <w:name w:val="List Bullet 3"/>
    <w:basedOn w:val="Normal"/>
    <w:uiPriority w:val="99"/>
    <w:semiHidden/>
    <w:rsid w:val="00302AF3"/>
    <w:pPr>
      <w:numPr>
        <w:numId w:val="21"/>
      </w:numPr>
    </w:pPr>
  </w:style>
  <w:style w:type="paragraph" w:styleId="Opstilling-punkttegn4">
    <w:name w:val="List Bullet 4"/>
    <w:basedOn w:val="Normal"/>
    <w:uiPriority w:val="99"/>
    <w:semiHidden/>
    <w:rsid w:val="00302AF3"/>
    <w:pPr>
      <w:numPr>
        <w:numId w:val="22"/>
      </w:numPr>
    </w:pPr>
  </w:style>
  <w:style w:type="paragraph" w:styleId="Opstilling-punkttegn5">
    <w:name w:val="List Bullet 5"/>
    <w:basedOn w:val="Normal"/>
    <w:uiPriority w:val="99"/>
    <w:semiHidden/>
    <w:rsid w:val="00302AF3"/>
    <w:pPr>
      <w:numPr>
        <w:numId w:val="23"/>
      </w:numPr>
    </w:pPr>
  </w:style>
  <w:style w:type="paragraph" w:styleId="Opstilling-forts">
    <w:name w:val="List Continue"/>
    <w:basedOn w:val="Normal"/>
    <w:uiPriority w:val="99"/>
    <w:semiHidden/>
    <w:rsid w:val="00302AF3"/>
    <w:pPr>
      <w:spacing w:after="120"/>
      <w:ind w:left="283"/>
    </w:pPr>
  </w:style>
  <w:style w:type="paragraph" w:styleId="Opstilling-forts2">
    <w:name w:val="List Continue 2"/>
    <w:basedOn w:val="Normal"/>
    <w:uiPriority w:val="99"/>
    <w:semiHidden/>
    <w:rsid w:val="00302AF3"/>
    <w:pPr>
      <w:spacing w:after="120"/>
      <w:ind w:left="566"/>
    </w:pPr>
  </w:style>
  <w:style w:type="paragraph" w:styleId="Opstilling-forts3">
    <w:name w:val="List Continue 3"/>
    <w:basedOn w:val="Normal"/>
    <w:uiPriority w:val="99"/>
    <w:semiHidden/>
    <w:rsid w:val="00302AF3"/>
    <w:pPr>
      <w:spacing w:after="120"/>
      <w:ind w:left="849"/>
    </w:pPr>
  </w:style>
  <w:style w:type="paragraph" w:styleId="Opstilling-forts4">
    <w:name w:val="List Continue 4"/>
    <w:basedOn w:val="Normal"/>
    <w:uiPriority w:val="99"/>
    <w:semiHidden/>
    <w:rsid w:val="00302AF3"/>
    <w:pPr>
      <w:spacing w:after="120"/>
      <w:ind w:left="1132"/>
    </w:pPr>
  </w:style>
  <w:style w:type="paragraph" w:styleId="Opstilling-forts5">
    <w:name w:val="List Continue 5"/>
    <w:basedOn w:val="Normal"/>
    <w:uiPriority w:val="99"/>
    <w:semiHidden/>
    <w:rsid w:val="00302AF3"/>
    <w:pPr>
      <w:spacing w:after="120"/>
      <w:ind w:left="1415"/>
    </w:pPr>
  </w:style>
  <w:style w:type="paragraph" w:styleId="Opstilling-talellerbogst">
    <w:name w:val="List Number"/>
    <w:basedOn w:val="Normal"/>
    <w:uiPriority w:val="2"/>
    <w:qFormat/>
    <w:rsid w:val="00302AF3"/>
    <w:pPr>
      <w:numPr>
        <w:numId w:val="24"/>
      </w:numPr>
    </w:pPr>
  </w:style>
  <w:style w:type="paragraph" w:styleId="Opstilling-talellerbogst2">
    <w:name w:val="List Number 2"/>
    <w:basedOn w:val="Normal"/>
    <w:uiPriority w:val="99"/>
    <w:semiHidden/>
    <w:rsid w:val="00302AF3"/>
    <w:pPr>
      <w:numPr>
        <w:numId w:val="25"/>
      </w:numPr>
    </w:pPr>
  </w:style>
  <w:style w:type="paragraph" w:styleId="Opstilling-talellerbogst3">
    <w:name w:val="List Number 3"/>
    <w:basedOn w:val="Normal"/>
    <w:uiPriority w:val="99"/>
    <w:semiHidden/>
    <w:rsid w:val="00302AF3"/>
    <w:pPr>
      <w:numPr>
        <w:numId w:val="26"/>
      </w:numPr>
    </w:pPr>
  </w:style>
  <w:style w:type="paragraph" w:styleId="Opstilling-talellerbogst4">
    <w:name w:val="List Number 4"/>
    <w:basedOn w:val="Normal"/>
    <w:uiPriority w:val="99"/>
    <w:semiHidden/>
    <w:rsid w:val="00302AF3"/>
    <w:pPr>
      <w:numPr>
        <w:numId w:val="27"/>
      </w:numPr>
    </w:pPr>
  </w:style>
  <w:style w:type="paragraph" w:styleId="Opstilling-talellerbogst5">
    <w:name w:val="List Number 5"/>
    <w:basedOn w:val="Normal"/>
    <w:uiPriority w:val="99"/>
    <w:semiHidden/>
    <w:rsid w:val="00302AF3"/>
    <w:pPr>
      <w:numPr>
        <w:numId w:val="28"/>
      </w:numPr>
    </w:pPr>
  </w:style>
  <w:style w:type="paragraph" w:styleId="Brevhoved">
    <w:name w:val="Message Header"/>
    <w:basedOn w:val="Normal"/>
    <w:uiPriority w:val="99"/>
    <w:semiHidden/>
    <w:rsid w:val="00302AF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302AF3"/>
    <w:rPr>
      <w:rFonts w:ascii="Times New Roman" w:hAnsi="Times New Roman"/>
      <w:sz w:val="24"/>
    </w:rPr>
  </w:style>
  <w:style w:type="paragraph" w:styleId="Normalindrykning">
    <w:name w:val="Normal Indent"/>
    <w:basedOn w:val="Normal"/>
    <w:uiPriority w:val="99"/>
    <w:semiHidden/>
    <w:rsid w:val="00302AF3"/>
    <w:pPr>
      <w:ind w:left="1304"/>
    </w:pPr>
  </w:style>
  <w:style w:type="paragraph" w:styleId="Noteoverskrift">
    <w:name w:val="Note Heading"/>
    <w:basedOn w:val="Normal"/>
    <w:next w:val="Normal"/>
    <w:uiPriority w:val="99"/>
    <w:semiHidden/>
    <w:rsid w:val="00302AF3"/>
  </w:style>
  <w:style w:type="paragraph" w:styleId="Almindeligtekst">
    <w:name w:val="Plain Text"/>
    <w:basedOn w:val="Normal"/>
    <w:uiPriority w:val="99"/>
    <w:semiHidden/>
    <w:rsid w:val="00302AF3"/>
    <w:rPr>
      <w:rFonts w:ascii="Courier New" w:hAnsi="Courier New" w:cs="Courier New"/>
      <w:szCs w:val="20"/>
    </w:rPr>
  </w:style>
  <w:style w:type="paragraph" w:styleId="Starthilsen">
    <w:name w:val="Salutation"/>
    <w:basedOn w:val="Normal"/>
    <w:next w:val="Normal"/>
    <w:uiPriority w:val="99"/>
    <w:semiHidden/>
    <w:rsid w:val="00302AF3"/>
  </w:style>
  <w:style w:type="paragraph" w:styleId="Underskrift">
    <w:name w:val="Signature"/>
    <w:basedOn w:val="Normal"/>
    <w:uiPriority w:val="99"/>
    <w:semiHidden/>
    <w:rsid w:val="00302AF3"/>
    <w:pPr>
      <w:ind w:left="4252"/>
    </w:pPr>
  </w:style>
  <w:style w:type="character" w:styleId="Strk">
    <w:name w:val="Strong"/>
    <w:uiPriority w:val="22"/>
    <w:qFormat/>
    <w:rsid w:val="00302AF3"/>
    <w:rPr>
      <w:b/>
      <w:bCs/>
    </w:rPr>
  </w:style>
  <w:style w:type="paragraph" w:styleId="Undertitel">
    <w:name w:val="Subtitle"/>
    <w:basedOn w:val="Normal"/>
    <w:uiPriority w:val="99"/>
    <w:semiHidden/>
    <w:qFormat/>
    <w:rsid w:val="00302AF3"/>
    <w:pPr>
      <w:spacing w:after="60"/>
      <w:jc w:val="center"/>
      <w:outlineLvl w:val="1"/>
    </w:pPr>
    <w:rPr>
      <w:rFonts w:ascii="Arial" w:hAnsi="Arial" w:cs="Arial"/>
      <w:sz w:val="24"/>
    </w:rPr>
  </w:style>
  <w:style w:type="table" w:styleId="Tabel-3D-effekter1">
    <w:name w:val="Table 3D effects 1"/>
    <w:basedOn w:val="Tabel-Normal"/>
    <w:semiHidden/>
    <w:rsid w:val="00302AF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302AF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302AF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302AF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302AF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302A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302AF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302AF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302AF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302AF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302AF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302AF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302AF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302A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302A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302A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302A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302AF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302AF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302AF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302AF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302AF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302AF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302AF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302AF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302AF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302A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302AF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302AF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302AF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302AF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302AF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302AF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302AF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302A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302AF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302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302AF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302AF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302A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302AF3"/>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9"/>
    <w:semiHidden/>
    <w:rsid w:val="00302AF3"/>
    <w:pPr>
      <w:tabs>
        <w:tab w:val="right" w:pos="7655"/>
      </w:tabs>
      <w:spacing w:before="120"/>
      <w:ind w:right="567"/>
    </w:pPr>
    <w:rPr>
      <w:b/>
    </w:rPr>
  </w:style>
  <w:style w:type="paragraph" w:styleId="Indholdsfortegnelse2">
    <w:name w:val="toc 2"/>
    <w:basedOn w:val="Normal"/>
    <w:next w:val="Normal"/>
    <w:uiPriority w:val="99"/>
    <w:semiHidden/>
    <w:rsid w:val="00302AF3"/>
    <w:pPr>
      <w:tabs>
        <w:tab w:val="right" w:pos="7655"/>
      </w:tabs>
      <w:ind w:left="284" w:right="567"/>
    </w:pPr>
  </w:style>
  <w:style w:type="paragraph" w:styleId="Indholdsfortegnelse3">
    <w:name w:val="toc 3"/>
    <w:basedOn w:val="Normal"/>
    <w:next w:val="Normal"/>
    <w:uiPriority w:val="99"/>
    <w:semiHidden/>
    <w:rsid w:val="00302AF3"/>
    <w:pPr>
      <w:tabs>
        <w:tab w:val="right" w:pos="7655"/>
      </w:tabs>
      <w:ind w:left="567" w:right="567"/>
    </w:pPr>
  </w:style>
  <w:style w:type="paragraph" w:styleId="Indholdsfortegnelse4">
    <w:name w:val="toc 4"/>
    <w:basedOn w:val="Normal"/>
    <w:next w:val="Normal"/>
    <w:uiPriority w:val="99"/>
    <w:semiHidden/>
    <w:rsid w:val="00302AF3"/>
    <w:pPr>
      <w:tabs>
        <w:tab w:val="right" w:pos="7655"/>
      </w:tabs>
      <w:ind w:left="851" w:right="567"/>
    </w:pPr>
  </w:style>
  <w:style w:type="paragraph" w:styleId="Indholdsfortegnelse5">
    <w:name w:val="toc 5"/>
    <w:basedOn w:val="Normal"/>
    <w:next w:val="Normal"/>
    <w:uiPriority w:val="99"/>
    <w:semiHidden/>
    <w:rsid w:val="00302AF3"/>
    <w:pPr>
      <w:tabs>
        <w:tab w:val="right" w:pos="7655"/>
      </w:tabs>
      <w:ind w:left="1134" w:right="567"/>
    </w:pPr>
  </w:style>
  <w:style w:type="character" w:styleId="BesgtLink">
    <w:name w:val="FollowedHyperlink"/>
    <w:uiPriority w:val="7"/>
    <w:semiHidden/>
    <w:rsid w:val="00302AF3"/>
    <w:rPr>
      <w:rFonts w:ascii="Georgia" w:hAnsi="Georgia"/>
      <w:color w:val="87888A"/>
      <w:sz w:val="21"/>
      <w:u w:val="none"/>
    </w:rPr>
  </w:style>
  <w:style w:type="paragraph" w:styleId="Sidefod">
    <w:name w:val="footer"/>
    <w:basedOn w:val="Normal"/>
    <w:uiPriority w:val="7"/>
    <w:rsid w:val="00377E9A"/>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7"/>
    <w:semiHidden/>
    <w:rsid w:val="00302AF3"/>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302AF3"/>
    <w:rPr>
      <w:rFonts w:ascii="Georgia" w:hAnsi="Georgia"/>
      <w:color w:val="03428E"/>
      <w:sz w:val="21"/>
      <w:u w:val="none"/>
    </w:rPr>
  </w:style>
  <w:style w:type="character" w:styleId="Sidetal">
    <w:name w:val="page number"/>
    <w:uiPriority w:val="99"/>
    <w:semiHidden/>
    <w:rsid w:val="00302AF3"/>
    <w:rPr>
      <w:rFonts w:ascii="AU Passata" w:hAnsi="AU Passata"/>
      <w:sz w:val="14"/>
    </w:rPr>
  </w:style>
  <w:style w:type="paragraph" w:customStyle="1" w:styleId="Normal-Bullet">
    <w:name w:val="Normal - Bullet"/>
    <w:basedOn w:val="Normal"/>
    <w:uiPriority w:val="5"/>
    <w:semiHidden/>
    <w:rsid w:val="00302AF3"/>
    <w:pPr>
      <w:numPr>
        <w:numId w:val="29"/>
      </w:numPr>
    </w:pPr>
    <w:rPr>
      <w:lang w:val="en-GB"/>
    </w:rPr>
  </w:style>
  <w:style w:type="paragraph" w:styleId="Indholdsfortegnelse6">
    <w:name w:val="toc 6"/>
    <w:basedOn w:val="Normal"/>
    <w:next w:val="Normal"/>
    <w:uiPriority w:val="99"/>
    <w:semiHidden/>
    <w:rsid w:val="00302AF3"/>
    <w:pPr>
      <w:tabs>
        <w:tab w:val="right" w:pos="7655"/>
      </w:tabs>
      <w:ind w:left="2268" w:right="567" w:hanging="1134"/>
    </w:pPr>
  </w:style>
  <w:style w:type="paragraph" w:styleId="Indholdsfortegnelse7">
    <w:name w:val="toc 7"/>
    <w:basedOn w:val="Normal"/>
    <w:next w:val="Normal"/>
    <w:uiPriority w:val="99"/>
    <w:semiHidden/>
    <w:rsid w:val="00302AF3"/>
    <w:pPr>
      <w:tabs>
        <w:tab w:val="right" w:pos="7655"/>
      </w:tabs>
      <w:ind w:left="2268" w:right="567" w:hanging="1134"/>
    </w:pPr>
  </w:style>
  <w:style w:type="paragraph" w:styleId="Indholdsfortegnelse8">
    <w:name w:val="toc 8"/>
    <w:basedOn w:val="Normal"/>
    <w:next w:val="Normal"/>
    <w:uiPriority w:val="99"/>
    <w:semiHidden/>
    <w:rsid w:val="00302AF3"/>
    <w:pPr>
      <w:tabs>
        <w:tab w:val="right" w:pos="7655"/>
      </w:tabs>
      <w:ind w:left="2268" w:right="567" w:hanging="1134"/>
    </w:pPr>
  </w:style>
  <w:style w:type="paragraph" w:styleId="Indholdsfortegnelse9">
    <w:name w:val="toc 9"/>
    <w:basedOn w:val="Normal"/>
    <w:next w:val="Normal"/>
    <w:uiPriority w:val="99"/>
    <w:semiHidden/>
    <w:rsid w:val="00302AF3"/>
    <w:pPr>
      <w:tabs>
        <w:tab w:val="right" w:pos="7655"/>
      </w:tabs>
      <w:ind w:left="2268" w:right="567" w:hanging="1134"/>
    </w:pPr>
  </w:style>
  <w:style w:type="paragraph" w:customStyle="1" w:styleId="Normal-Numbering">
    <w:name w:val="Normal - Numbering"/>
    <w:basedOn w:val="Normal"/>
    <w:uiPriority w:val="5"/>
    <w:semiHidden/>
    <w:rsid w:val="00302AF3"/>
    <w:pPr>
      <w:numPr>
        <w:numId w:val="30"/>
      </w:numPr>
    </w:pPr>
  </w:style>
  <w:style w:type="paragraph" w:customStyle="1" w:styleId="TableColomnHeading">
    <w:name w:val="Table Colomn Heading"/>
    <w:basedOn w:val="Normal"/>
    <w:uiPriority w:val="4"/>
    <w:rsid w:val="00302AF3"/>
    <w:pPr>
      <w:spacing w:line="220" w:lineRule="atLeast"/>
    </w:pPr>
    <w:rPr>
      <w:color w:val="03428E"/>
      <w:sz w:val="18"/>
    </w:rPr>
  </w:style>
  <w:style w:type="table" w:customStyle="1" w:styleId="Table-Normal">
    <w:name w:val="Table - Normal"/>
    <w:basedOn w:val="Tabel-Normal"/>
    <w:semiHidden/>
    <w:rsid w:val="00302AF3"/>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02AF3"/>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302AF3"/>
    <w:rPr>
      <w:b/>
    </w:rPr>
  </w:style>
  <w:style w:type="paragraph" w:customStyle="1" w:styleId="Template-Address">
    <w:name w:val="Template - Address"/>
    <w:basedOn w:val="Template"/>
    <w:uiPriority w:val="8"/>
    <w:semiHidden/>
    <w:rsid w:val="00302AF3"/>
  </w:style>
  <w:style w:type="paragraph" w:customStyle="1" w:styleId="Template-Date">
    <w:name w:val="Template - Date"/>
    <w:basedOn w:val="Template-Address"/>
    <w:uiPriority w:val="8"/>
    <w:semiHidden/>
    <w:rsid w:val="00302AF3"/>
  </w:style>
  <w:style w:type="table" w:styleId="Tabel-Gitter">
    <w:name w:val="Table Grid"/>
    <w:basedOn w:val="Tabel-Normal"/>
    <w:semiHidden/>
    <w:rsid w:val="00302AF3"/>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302AF3"/>
    <w:rPr>
      <w:b/>
    </w:rPr>
  </w:style>
  <w:style w:type="paragraph" w:styleId="Listeoverfigurer">
    <w:name w:val="table of figures"/>
    <w:basedOn w:val="Normal"/>
    <w:next w:val="Normal"/>
    <w:uiPriority w:val="99"/>
    <w:semiHidden/>
    <w:rsid w:val="00302AF3"/>
  </w:style>
  <w:style w:type="paragraph" w:customStyle="1" w:styleId="Template-NavnMellemnavn">
    <w:name w:val="Template - Navn/Mellemnavn"/>
    <w:basedOn w:val="Template"/>
    <w:uiPriority w:val="8"/>
    <w:semiHidden/>
    <w:rsid w:val="00302AF3"/>
    <w:rPr>
      <w:b/>
    </w:rPr>
  </w:style>
  <w:style w:type="paragraph" w:customStyle="1" w:styleId="Template-Brugerinfo">
    <w:name w:val="Template - Bruger info"/>
    <w:basedOn w:val="Template"/>
    <w:uiPriority w:val="8"/>
    <w:semiHidden/>
    <w:rsid w:val="00302AF3"/>
  </w:style>
  <w:style w:type="paragraph" w:customStyle="1" w:styleId="DokumentNavn">
    <w:name w:val="Dokument Navn"/>
    <w:basedOn w:val="Normal"/>
    <w:uiPriority w:val="5"/>
    <w:semiHidden/>
    <w:rsid w:val="00302AF3"/>
    <w:rPr>
      <w:rFonts w:ascii="AU Passata" w:hAnsi="AU Passata"/>
      <w:b/>
      <w:sz w:val="23"/>
    </w:rPr>
  </w:style>
  <w:style w:type="paragraph" w:customStyle="1" w:styleId="Dokumentinfo">
    <w:name w:val="Dokument info"/>
    <w:basedOn w:val="Normal"/>
    <w:uiPriority w:val="5"/>
    <w:semiHidden/>
    <w:rsid w:val="00302AF3"/>
    <w:rPr>
      <w:b/>
    </w:rPr>
  </w:style>
  <w:style w:type="paragraph" w:customStyle="1" w:styleId="Template-Informationsoverskrift">
    <w:name w:val="Template - Informations overskrift"/>
    <w:basedOn w:val="Template"/>
    <w:next w:val="Normal"/>
    <w:uiPriority w:val="8"/>
    <w:semiHidden/>
    <w:rsid w:val="00302AF3"/>
    <w:rPr>
      <w:b/>
    </w:rPr>
  </w:style>
  <w:style w:type="paragraph" w:customStyle="1" w:styleId="Template-Informationstekst">
    <w:name w:val="Template - Informations tekst"/>
    <w:basedOn w:val="Template"/>
    <w:uiPriority w:val="8"/>
    <w:semiHidden/>
    <w:rsid w:val="00302AF3"/>
  </w:style>
  <w:style w:type="paragraph" w:customStyle="1" w:styleId="Template-Parentlogoname">
    <w:name w:val="Template - Parent logoname"/>
    <w:basedOn w:val="Template"/>
    <w:uiPriority w:val="8"/>
    <w:semiHidden/>
    <w:rsid w:val="00302AF3"/>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302AF3"/>
    <w:pPr>
      <w:spacing w:before="66" w:line="160" w:lineRule="atLeast"/>
      <w:contextualSpacing/>
    </w:pPr>
    <w:rPr>
      <w:sz w:val="14"/>
    </w:rPr>
  </w:style>
  <w:style w:type="paragraph" w:styleId="Markeringsbobletekst">
    <w:name w:val="Balloon Text"/>
    <w:basedOn w:val="Normal"/>
    <w:uiPriority w:val="99"/>
    <w:semiHidden/>
    <w:rsid w:val="00302AF3"/>
    <w:rPr>
      <w:rFonts w:ascii="Tahoma" w:hAnsi="Tahoma" w:cs="Tahoma"/>
      <w:sz w:val="16"/>
      <w:szCs w:val="16"/>
    </w:rPr>
  </w:style>
  <w:style w:type="character" w:styleId="Kommentarhenvisning">
    <w:name w:val="annotation reference"/>
    <w:uiPriority w:val="99"/>
    <w:semiHidden/>
    <w:rsid w:val="00302AF3"/>
    <w:rPr>
      <w:sz w:val="16"/>
      <w:szCs w:val="16"/>
    </w:rPr>
  </w:style>
  <w:style w:type="paragraph" w:styleId="Kommentartekst">
    <w:name w:val="annotation text"/>
    <w:basedOn w:val="Normal"/>
    <w:uiPriority w:val="99"/>
    <w:semiHidden/>
    <w:rsid w:val="00302AF3"/>
    <w:rPr>
      <w:sz w:val="20"/>
      <w:szCs w:val="20"/>
    </w:rPr>
  </w:style>
  <w:style w:type="paragraph" w:styleId="Kommentaremne">
    <w:name w:val="annotation subject"/>
    <w:basedOn w:val="Kommentartekst"/>
    <w:next w:val="Kommentartekst"/>
    <w:uiPriority w:val="99"/>
    <w:semiHidden/>
    <w:rsid w:val="00302AF3"/>
    <w:rPr>
      <w:b/>
      <w:bCs/>
    </w:rPr>
  </w:style>
  <w:style w:type="paragraph" w:styleId="Dokumentoversigt">
    <w:name w:val="Document Map"/>
    <w:basedOn w:val="Normal"/>
    <w:uiPriority w:val="99"/>
    <w:semiHidden/>
    <w:rsid w:val="00302AF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02AF3"/>
    <w:pPr>
      <w:ind w:left="210" w:hanging="210"/>
    </w:pPr>
  </w:style>
  <w:style w:type="paragraph" w:styleId="Indeks2">
    <w:name w:val="index 2"/>
    <w:basedOn w:val="Normal"/>
    <w:next w:val="Normal"/>
    <w:autoRedefine/>
    <w:uiPriority w:val="99"/>
    <w:semiHidden/>
    <w:rsid w:val="00302AF3"/>
    <w:pPr>
      <w:ind w:left="420" w:hanging="210"/>
    </w:pPr>
  </w:style>
  <w:style w:type="paragraph" w:styleId="Indeks3">
    <w:name w:val="index 3"/>
    <w:basedOn w:val="Normal"/>
    <w:next w:val="Normal"/>
    <w:autoRedefine/>
    <w:uiPriority w:val="99"/>
    <w:semiHidden/>
    <w:rsid w:val="00302AF3"/>
    <w:pPr>
      <w:ind w:left="630" w:hanging="210"/>
    </w:pPr>
  </w:style>
  <w:style w:type="paragraph" w:styleId="Indeks4">
    <w:name w:val="index 4"/>
    <w:basedOn w:val="Normal"/>
    <w:next w:val="Normal"/>
    <w:autoRedefine/>
    <w:uiPriority w:val="99"/>
    <w:semiHidden/>
    <w:rsid w:val="00302AF3"/>
    <w:pPr>
      <w:ind w:left="840" w:hanging="210"/>
    </w:pPr>
  </w:style>
  <w:style w:type="paragraph" w:styleId="Indeks5">
    <w:name w:val="index 5"/>
    <w:basedOn w:val="Normal"/>
    <w:next w:val="Normal"/>
    <w:autoRedefine/>
    <w:uiPriority w:val="99"/>
    <w:semiHidden/>
    <w:rsid w:val="00302AF3"/>
    <w:pPr>
      <w:ind w:left="1050" w:hanging="210"/>
    </w:pPr>
  </w:style>
  <w:style w:type="paragraph" w:styleId="Indeks6">
    <w:name w:val="index 6"/>
    <w:basedOn w:val="Normal"/>
    <w:next w:val="Normal"/>
    <w:autoRedefine/>
    <w:uiPriority w:val="99"/>
    <w:semiHidden/>
    <w:rsid w:val="00302AF3"/>
    <w:pPr>
      <w:ind w:left="1260" w:hanging="210"/>
    </w:pPr>
  </w:style>
  <w:style w:type="paragraph" w:styleId="Indeks7">
    <w:name w:val="index 7"/>
    <w:basedOn w:val="Normal"/>
    <w:next w:val="Normal"/>
    <w:autoRedefine/>
    <w:uiPriority w:val="99"/>
    <w:semiHidden/>
    <w:rsid w:val="00302AF3"/>
    <w:pPr>
      <w:ind w:left="1470" w:hanging="210"/>
    </w:pPr>
  </w:style>
  <w:style w:type="paragraph" w:styleId="Indeks8">
    <w:name w:val="index 8"/>
    <w:basedOn w:val="Normal"/>
    <w:next w:val="Normal"/>
    <w:autoRedefine/>
    <w:uiPriority w:val="99"/>
    <w:semiHidden/>
    <w:rsid w:val="00302AF3"/>
    <w:pPr>
      <w:ind w:left="1680" w:hanging="210"/>
    </w:pPr>
  </w:style>
  <w:style w:type="paragraph" w:styleId="Indeks9">
    <w:name w:val="index 9"/>
    <w:basedOn w:val="Normal"/>
    <w:next w:val="Normal"/>
    <w:autoRedefine/>
    <w:uiPriority w:val="99"/>
    <w:semiHidden/>
    <w:rsid w:val="00302AF3"/>
    <w:pPr>
      <w:ind w:left="1890" w:hanging="210"/>
    </w:pPr>
  </w:style>
  <w:style w:type="paragraph" w:styleId="Indeksoverskrift">
    <w:name w:val="index heading"/>
    <w:basedOn w:val="Normal"/>
    <w:next w:val="Indeks1"/>
    <w:uiPriority w:val="99"/>
    <w:semiHidden/>
    <w:rsid w:val="00302AF3"/>
    <w:rPr>
      <w:rFonts w:ascii="Arial" w:hAnsi="Arial" w:cs="Arial"/>
      <w:b/>
      <w:bCs/>
    </w:rPr>
  </w:style>
  <w:style w:type="paragraph" w:styleId="Makrotekst">
    <w:name w:val="macro"/>
    <w:uiPriority w:val="99"/>
    <w:semiHidden/>
    <w:rsid w:val="00302AF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02AF3"/>
    <w:pPr>
      <w:ind w:left="210" w:hanging="210"/>
    </w:pPr>
  </w:style>
  <w:style w:type="paragraph" w:styleId="Citatoverskrift">
    <w:name w:val="toa heading"/>
    <w:basedOn w:val="Normal"/>
    <w:next w:val="Normal"/>
    <w:uiPriority w:val="99"/>
    <w:semiHidden/>
    <w:rsid w:val="00302AF3"/>
    <w:pPr>
      <w:spacing w:before="120"/>
    </w:pPr>
    <w:rPr>
      <w:rFonts w:ascii="Arial" w:hAnsi="Arial" w:cs="Arial"/>
      <w:b/>
      <w:bCs/>
      <w:sz w:val="24"/>
    </w:rPr>
  </w:style>
  <w:style w:type="character" w:styleId="Kraftigfremhvning">
    <w:name w:val="Intense Emphasis"/>
    <w:basedOn w:val="Standardskrifttypeiafsnit"/>
    <w:uiPriority w:val="99"/>
    <w:semiHidden/>
    <w:qFormat/>
    <w:rsid w:val="00302AF3"/>
    <w:rPr>
      <w:b/>
      <w:bCs/>
      <w:i/>
      <w:iCs/>
      <w:color w:val="auto"/>
    </w:rPr>
  </w:style>
  <w:style w:type="paragraph" w:styleId="Strktcitat">
    <w:name w:val="Intense Quote"/>
    <w:basedOn w:val="Normal"/>
    <w:next w:val="Normal"/>
    <w:link w:val="StrktcitatTegn"/>
    <w:uiPriority w:val="99"/>
    <w:semiHidden/>
    <w:qFormat/>
    <w:rsid w:val="00302AF3"/>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302AF3"/>
    <w:rPr>
      <w:b/>
      <w:bCs/>
      <w:i/>
      <w:iCs/>
    </w:rPr>
  </w:style>
  <w:style w:type="character" w:styleId="Kraftighenvisning">
    <w:name w:val="Intense Reference"/>
    <w:basedOn w:val="Standardskrifttypeiafsnit"/>
    <w:uiPriority w:val="99"/>
    <w:semiHidden/>
    <w:qFormat/>
    <w:rsid w:val="00302AF3"/>
    <w:rPr>
      <w:b/>
      <w:bCs/>
      <w:smallCaps/>
      <w:color w:val="auto"/>
      <w:spacing w:val="5"/>
      <w:u w:val="single"/>
    </w:rPr>
  </w:style>
  <w:style w:type="character" w:styleId="Svaghenvisning">
    <w:name w:val="Subtle Reference"/>
    <w:basedOn w:val="Standardskrifttypeiafsnit"/>
    <w:uiPriority w:val="99"/>
    <w:semiHidden/>
    <w:qFormat/>
    <w:rsid w:val="00302AF3"/>
    <w:rPr>
      <w:smallCaps/>
      <w:color w:val="auto"/>
      <w:u w:val="single"/>
    </w:rPr>
  </w:style>
  <w:style w:type="paragraph" w:customStyle="1" w:styleId="Tabletext">
    <w:name w:val="Table text"/>
    <w:basedOn w:val="Normal"/>
    <w:uiPriority w:val="4"/>
    <w:rsid w:val="00302AF3"/>
    <w:pPr>
      <w:spacing w:line="220" w:lineRule="atLeast"/>
    </w:pPr>
    <w:rPr>
      <w:sz w:val="18"/>
    </w:rPr>
  </w:style>
  <w:style w:type="paragraph" w:customStyle="1" w:styleId="TableNumbers">
    <w:name w:val="Table Numbers"/>
    <w:basedOn w:val="Tabletext"/>
    <w:uiPriority w:val="4"/>
    <w:rsid w:val="00302AF3"/>
    <w:pPr>
      <w:jc w:val="right"/>
    </w:pPr>
  </w:style>
  <w:style w:type="paragraph" w:customStyle="1" w:styleId="TableNumbersTotal">
    <w:name w:val="Table Numbers Total"/>
    <w:basedOn w:val="TableNumbers"/>
    <w:uiPriority w:val="4"/>
    <w:rsid w:val="00302AF3"/>
    <w:rPr>
      <w:b/>
    </w:rPr>
  </w:style>
  <w:style w:type="paragraph" w:customStyle="1" w:styleId="Dokumentheading">
    <w:name w:val="Dokument heading"/>
    <w:basedOn w:val="Normal"/>
    <w:uiPriority w:val="5"/>
    <w:semiHidden/>
    <w:rsid w:val="00302AF3"/>
    <w:rPr>
      <w:b/>
    </w:rPr>
  </w:style>
  <w:style w:type="paragraph" w:customStyle="1" w:styleId="Linjeoversidenr">
    <w:name w:val="Linje over sidenr"/>
    <w:basedOn w:val="Normal"/>
    <w:uiPriority w:val="9"/>
    <w:semiHidden/>
    <w:qFormat/>
    <w:rsid w:val="00377E9A"/>
    <w:pPr>
      <w:spacing w:after="120"/>
    </w:pPr>
  </w:style>
  <w:style w:type="paragraph" w:customStyle="1" w:styleId="Emnefelt">
    <w:name w:val="Emnefelt"/>
    <w:basedOn w:val="Normal"/>
    <w:semiHidden/>
    <w:qFormat/>
    <w:rsid w:val="0077380A"/>
    <w:pPr>
      <w:spacing w:after="240"/>
    </w:pPr>
    <w:rPr>
      <w:rFonts w:ascii="AU Passata" w:hAnsi="AU Passata"/>
      <w:sz w:val="40"/>
    </w:rPr>
  </w:style>
  <w:style w:type="paragraph" w:styleId="Listeafsnit">
    <w:name w:val="List Paragraph"/>
    <w:basedOn w:val="Normal"/>
    <w:uiPriority w:val="34"/>
    <w:qFormat/>
    <w:rsid w:val="0040107D"/>
    <w:pPr>
      <w:spacing w:after="200" w:line="276" w:lineRule="auto"/>
      <w:ind w:left="720"/>
      <w:contextualSpacing/>
    </w:pPr>
    <w:rPr>
      <w:rFonts w:asciiTheme="minorHAnsi" w:eastAsiaTheme="minorHAnsi" w:hAnsiTheme="minorHAnsi" w:cstheme="minorBidi"/>
      <w:sz w:val="22"/>
      <w:szCs w:val="22"/>
      <w:lang w:eastAsia="en-US"/>
    </w:rPr>
  </w:style>
  <w:style w:type="character" w:styleId="Ulstomtale">
    <w:name w:val="Unresolved Mention"/>
    <w:basedOn w:val="Standardskrifttypeiafsnit"/>
    <w:uiPriority w:val="99"/>
    <w:semiHidden/>
    <w:unhideWhenUsed/>
    <w:rsid w:val="00703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3922">
      <w:bodyDiv w:val="1"/>
      <w:marLeft w:val="0"/>
      <w:marRight w:val="0"/>
      <w:marTop w:val="0"/>
      <w:marBottom w:val="0"/>
      <w:divBdr>
        <w:top w:val="none" w:sz="0" w:space="0" w:color="auto"/>
        <w:left w:val="none" w:sz="0" w:space="0" w:color="auto"/>
        <w:bottom w:val="none" w:sz="0" w:space="0" w:color="auto"/>
        <w:right w:val="none" w:sz="0" w:space="0" w:color="auto"/>
      </w:divBdr>
    </w:div>
    <w:div w:id="139265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bk@cc.au.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Notat%20uden%20kolofo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 uden kolofon</Template>
  <TotalTime>0</TotalTime>
  <Pages>2</Pages>
  <Words>280</Words>
  <Characters>1943</Characters>
  <Application>Microsoft Office Word</Application>
  <DocSecurity>4</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Notat</vt:lpstr>
    </vt:vector>
  </TitlesOfParts>
  <Company>Århus Universitet</Company>
  <LinksUpToDate>false</LinksUpToDate>
  <CharactersWithSpaces>2219</CharactersWithSpaces>
  <SharedDoc>false</SharedDoc>
  <HLinks>
    <vt:vector size="24" baseType="variant">
      <vt:variant>
        <vt:i4>1245201</vt:i4>
      </vt:variant>
      <vt:variant>
        <vt:i4>2362</vt:i4>
      </vt:variant>
      <vt:variant>
        <vt:i4>1026</vt:i4>
      </vt:variant>
      <vt:variant>
        <vt:i4>1</vt:i4>
      </vt:variant>
      <vt:variant>
        <vt:lpwstr>Skillelinjer</vt:lpwstr>
      </vt:variant>
      <vt:variant>
        <vt:lpwstr/>
      </vt:variant>
      <vt:variant>
        <vt:i4>1245201</vt:i4>
      </vt:variant>
      <vt:variant>
        <vt:i4>2464</vt:i4>
      </vt:variant>
      <vt:variant>
        <vt:i4>1025</vt:i4>
      </vt:variant>
      <vt:variant>
        <vt:i4>1</vt:i4>
      </vt:variant>
      <vt:variant>
        <vt:lpwstr>Skillelinjer</vt:lpwstr>
      </vt:variant>
      <vt:variant>
        <vt:lpwstr/>
      </vt:variant>
      <vt:variant>
        <vt:i4>1245201</vt:i4>
      </vt:variant>
      <vt:variant>
        <vt:i4>-1</vt:i4>
      </vt:variant>
      <vt:variant>
        <vt:i4>2061</vt:i4>
      </vt:variant>
      <vt:variant>
        <vt:i4>1</vt:i4>
      </vt:variant>
      <vt:variant>
        <vt:lpwstr>Skillelinjer</vt:lpwstr>
      </vt:variant>
      <vt:variant>
        <vt:lpwstr/>
      </vt:variant>
      <vt:variant>
        <vt:i4>1245201</vt:i4>
      </vt:variant>
      <vt:variant>
        <vt:i4>-1</vt:i4>
      </vt:variant>
      <vt:variant>
        <vt:i4>2063</vt:i4>
      </vt:variant>
      <vt:variant>
        <vt:i4>1</vt:i4>
      </vt:variant>
      <vt:variant>
        <vt:lpwstr>Skillelinjer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Katrine Solvang Larsen</dc:creator>
  <cp:lastModifiedBy>Pia Gjermandsen</cp:lastModifiedBy>
  <cp:revision>2</cp:revision>
  <cp:lastPrinted>2017-04-25T11:11:00Z</cp:lastPrinted>
  <dcterms:created xsi:type="dcterms:W3CDTF">2022-11-10T12:00:00Z</dcterms:created>
  <dcterms:modified xsi:type="dcterms:W3CDTF">2022-11-10T12:00:00Z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sdDocumentDate">
    <vt:lpwstr>42710</vt:lpwstr>
  </property>
  <property fmtid="{D5CDD505-2E9C-101B-9397-08002B2CF9AE}" pid="7" name="sdDocumentDateFormat">
    <vt:lpwstr>da-DK:d. MMMM yyyy</vt:lpwstr>
  </property>
  <property fmtid="{D5CDD505-2E9C-101B-9397-08002B2CF9AE}" pid="8" name="SD_DocumentLanguageString">
    <vt:lpwstr>Dansk</vt:lpwstr>
  </property>
  <property fmtid="{D5CDD505-2E9C-101B-9397-08002B2CF9AE}" pid="9" name="SD_CtlText_Usersettings_Userprofile">
    <vt:lpwstr>Katrine Solvang</vt:lpwstr>
  </property>
  <property fmtid="{D5CDD505-2E9C-101B-9397-08002B2CF9AE}" pid="10" name="SD_CtlText_Generelt_Sagsnummer">
    <vt:lpwstr/>
  </property>
  <property fmtid="{D5CDD505-2E9C-101B-9397-08002B2CF9AE}" pid="11" name="SD_CtlText_Generelt_Reference">
    <vt:lpwstr/>
  </property>
  <property fmtid="{D5CDD505-2E9C-101B-9397-08002B2CF9AE}" pid="12" name="SD_UserprofileName">
    <vt:lpwstr>Katrine Solvang</vt:lpwstr>
  </property>
  <property fmtid="{D5CDD505-2E9C-101B-9397-08002B2CF9AE}" pid="13" name="SD_RedigerEnhedsinfo">
    <vt:lpwstr>Nej</vt:lpwstr>
  </property>
  <property fmtid="{D5CDD505-2E9C-101B-9397-08002B2CF9AE}" pid="14" name="SD_USR_Name">
    <vt:lpwstr>Katrine Solvang Larsen</vt:lpwstr>
  </property>
  <property fmtid="{D5CDD505-2E9C-101B-9397-08002B2CF9AE}" pid="15" name="SD_USR_Title">
    <vt:lpwstr>Specialkonsulent</vt:lpwstr>
  </property>
  <property fmtid="{D5CDD505-2E9C-101B-9397-08002B2CF9AE}" pid="16" name="SD_USR_DirectPhone">
    <vt:lpwstr>87162797</vt:lpwstr>
  </property>
  <property fmtid="{D5CDD505-2E9C-101B-9397-08002B2CF9AE}" pid="17" name="SD_USR_Personsøger">
    <vt:lpwstr/>
  </property>
  <property fmtid="{D5CDD505-2E9C-101B-9397-08002B2CF9AE}" pid="18" name="SD_USR_PrivatePhone">
    <vt:lpwstr/>
  </property>
  <property fmtid="{D5CDD505-2E9C-101B-9397-08002B2CF9AE}" pid="19" name="SD_USR_Mobile">
    <vt:lpwstr>40873919</vt:lpwstr>
  </property>
  <property fmtid="{D5CDD505-2E9C-101B-9397-08002B2CF9AE}" pid="20" name="SD_USR_DirectFax">
    <vt:lpwstr/>
  </property>
  <property fmtid="{D5CDD505-2E9C-101B-9397-08002B2CF9AE}" pid="21" name="SD_USR_Email">
    <vt:lpwstr>dacksl@dac.au.dk</vt:lpwstr>
  </property>
  <property fmtid="{D5CDD505-2E9C-101B-9397-08002B2CF9AE}" pid="22" name="SD_USR_www">
    <vt:lpwstr/>
  </property>
  <property fmtid="{D5CDD505-2E9C-101B-9397-08002B2CF9AE}" pid="23" name="SD_USR_Department">
    <vt:lpwstr>IÆK's institutsekretariat</vt:lpwstr>
  </property>
  <property fmtid="{D5CDD505-2E9C-101B-9397-08002B2CF9AE}" pid="24" name="SD_Logofarve">
    <vt:lpwstr>Blåt</vt:lpwstr>
  </property>
  <property fmtid="{D5CDD505-2E9C-101B-9397-08002B2CF9AE}" pid="25" name="SD_OFF_Name">
    <vt:lpwstr/>
  </property>
  <property fmtid="{D5CDD505-2E9C-101B-9397-08002B2CF9AE}" pid="26" name="SD_OFF_OfficeID">
    <vt:lpwstr/>
  </property>
  <property fmtid="{D5CDD505-2E9C-101B-9397-08002B2CF9AE}" pid="27" name="SD_OFF_Phone">
    <vt:lpwstr/>
  </property>
  <property fmtid="{D5CDD505-2E9C-101B-9397-08002B2CF9AE}" pid="28" name="SD_OFF_Fax">
    <vt:lpwstr/>
  </property>
  <property fmtid="{D5CDD505-2E9C-101B-9397-08002B2CF9AE}" pid="29" name="SD_OFF_Email">
    <vt:lpwstr/>
  </property>
  <property fmtid="{D5CDD505-2E9C-101B-9397-08002B2CF9AE}" pid="30" name="SD_OFF_OfficeWww">
    <vt:lpwstr/>
  </property>
  <property fmtid="{D5CDD505-2E9C-101B-9397-08002B2CF9AE}" pid="31" name="SD_USR_EAN">
    <vt:lpwstr/>
  </property>
  <property fmtid="{D5CDD505-2E9C-101B-9397-08002B2CF9AE}" pid="32" name="SD_OFF_Sted">
    <vt:lpwstr/>
  </property>
  <property fmtid="{D5CDD505-2E9C-101B-9397-08002B2CF9AE}" pid="33" name="SD_OFF_CvrNr">
    <vt:lpwstr/>
  </property>
  <property fmtid="{D5CDD505-2E9C-101B-9397-08002B2CF9AE}" pid="34" name="SD_USR_Pnr">
    <vt:lpwstr/>
  </property>
  <property fmtid="{D5CDD505-2E9C-101B-9397-08002B2CF9AE}" pid="35" name="DocumentInfoFinished">
    <vt:lpwstr>True</vt:lpwstr>
  </property>
</Properties>
</file>