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D307B" w14:textId="4EE1C36F" w:rsidR="00DB1CCF" w:rsidRDefault="003E7806" w:rsidP="00DB1CCF">
      <w:pPr>
        <w:rPr>
          <w:b/>
        </w:rPr>
      </w:pPr>
      <w:r>
        <w:rPr>
          <w:b/>
        </w:rPr>
        <w:t>Ansøgningsskema</w:t>
      </w:r>
      <w:bookmarkStart w:id="0" w:name="_GoBack"/>
      <w:bookmarkEnd w:id="0"/>
    </w:p>
    <w:p w14:paraId="1AD9989B" w14:textId="77777777" w:rsidR="00DB1CCF" w:rsidRDefault="00DB1CCF" w:rsidP="00DB1CCF">
      <w:pPr>
        <w:rPr>
          <w:b/>
        </w:rPr>
      </w:pPr>
      <w:r>
        <w:rPr>
          <w:b/>
        </w:rPr>
        <w:t>(max. 2 A 4sider)</w:t>
      </w:r>
    </w:p>
    <w:p w14:paraId="28C03572" w14:textId="77777777" w:rsidR="00DB1CCF" w:rsidRDefault="00DB1CCF" w:rsidP="00DB1CCF">
      <w:pPr>
        <w:pStyle w:val="Listeafsnit"/>
        <w:ind w:left="405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65"/>
        <w:gridCol w:w="5579"/>
      </w:tblGrid>
      <w:tr w:rsidR="00DB1CCF" w14:paraId="016B7B0F" w14:textId="77777777" w:rsidTr="004A0726">
        <w:tc>
          <w:tcPr>
            <w:tcW w:w="2065" w:type="dxa"/>
          </w:tcPr>
          <w:p w14:paraId="70CF26A9" w14:textId="77777777" w:rsidR="00DB1CCF" w:rsidRDefault="00DB1CCF" w:rsidP="005145A4">
            <w:pPr>
              <w:pStyle w:val="Listeafsnit"/>
              <w:ind w:left="0"/>
              <w:rPr>
                <w:b/>
              </w:rPr>
            </w:pPr>
            <w:r>
              <w:rPr>
                <w:b/>
              </w:rPr>
              <w:t>Navn på ansøger</w:t>
            </w:r>
          </w:p>
        </w:tc>
        <w:tc>
          <w:tcPr>
            <w:tcW w:w="5579" w:type="dxa"/>
          </w:tcPr>
          <w:p w14:paraId="560B0FD6" w14:textId="77777777" w:rsidR="00DB1CCF" w:rsidRDefault="00DB1CCF" w:rsidP="005145A4">
            <w:pPr>
              <w:pStyle w:val="Listeafsnit"/>
              <w:ind w:left="0"/>
              <w:rPr>
                <w:b/>
              </w:rPr>
            </w:pPr>
          </w:p>
        </w:tc>
      </w:tr>
      <w:tr w:rsidR="00DB1CCF" w14:paraId="69A365AB" w14:textId="77777777" w:rsidTr="004A0726">
        <w:tc>
          <w:tcPr>
            <w:tcW w:w="2065" w:type="dxa"/>
          </w:tcPr>
          <w:p w14:paraId="135C9AA9" w14:textId="77777777" w:rsidR="00DB1CCF" w:rsidRDefault="00DB1CCF" w:rsidP="005145A4">
            <w:pPr>
              <w:pStyle w:val="Listeafsni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Hvem søges der til</w:t>
            </w:r>
          </w:p>
          <w:p w14:paraId="62A5FF50" w14:textId="77777777" w:rsidR="00DB1CCF" w:rsidRPr="00E92F9C" w:rsidRDefault="00DB1CCF" w:rsidP="005145A4">
            <w:pPr>
              <w:pStyle w:val="Listeafsnit"/>
              <w:spacing w:line="240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5579" w:type="dxa"/>
          </w:tcPr>
          <w:p w14:paraId="15409511" w14:textId="77777777" w:rsidR="00DB1CCF" w:rsidRDefault="00DB1CCF" w:rsidP="005145A4">
            <w:pPr>
              <w:pStyle w:val="Listeafsnit"/>
              <w:ind w:left="0"/>
              <w:rPr>
                <w:b/>
              </w:rPr>
            </w:pPr>
          </w:p>
        </w:tc>
      </w:tr>
      <w:tr w:rsidR="00DB1CCF" w14:paraId="647E9472" w14:textId="77777777" w:rsidTr="004A0726">
        <w:tc>
          <w:tcPr>
            <w:tcW w:w="2065" w:type="dxa"/>
          </w:tcPr>
          <w:p w14:paraId="3C804FAD" w14:textId="77777777" w:rsidR="00DB1CCF" w:rsidRPr="00770C7B" w:rsidRDefault="00DB1CCF" w:rsidP="005145A4">
            <w:pPr>
              <w:pStyle w:val="Listeafsnit"/>
              <w:spacing w:line="240" w:lineRule="auto"/>
              <w:ind w:left="0"/>
              <w:rPr>
                <w:sz w:val="16"/>
                <w:szCs w:val="16"/>
              </w:rPr>
            </w:pPr>
            <w:r>
              <w:rPr>
                <w:b/>
              </w:rPr>
              <w:t>Formål med besøget</w:t>
            </w:r>
            <w:r w:rsidR="004A0726">
              <w:rPr>
                <w:b/>
              </w:rPr>
              <w:t xml:space="preserve"> og forventet udbytte heraf</w:t>
            </w:r>
          </w:p>
        </w:tc>
        <w:tc>
          <w:tcPr>
            <w:tcW w:w="5579" w:type="dxa"/>
          </w:tcPr>
          <w:p w14:paraId="217D71AC" w14:textId="77777777" w:rsidR="00DB1CCF" w:rsidRDefault="00DB1CCF" w:rsidP="005145A4">
            <w:pPr>
              <w:pStyle w:val="Listeafsnit"/>
              <w:ind w:left="0"/>
              <w:rPr>
                <w:b/>
              </w:rPr>
            </w:pPr>
          </w:p>
        </w:tc>
      </w:tr>
      <w:tr w:rsidR="004A0726" w14:paraId="3C8072E7" w14:textId="77777777" w:rsidTr="004A0726">
        <w:tc>
          <w:tcPr>
            <w:tcW w:w="2065" w:type="dxa"/>
          </w:tcPr>
          <w:p w14:paraId="6711C5C2" w14:textId="1648B252" w:rsidR="004A0726" w:rsidRDefault="004A0726" w:rsidP="005671B2">
            <w:pPr>
              <w:pStyle w:val="Listeafsni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Hvilken afdeling</w:t>
            </w:r>
            <w:r w:rsidR="00BB0230">
              <w:rPr>
                <w:b/>
              </w:rPr>
              <w:t>/center/</w:t>
            </w:r>
            <w:r>
              <w:rPr>
                <w:b/>
              </w:rPr>
              <w:t>forskningsprogram tilknyttes gæsten?</w:t>
            </w:r>
          </w:p>
        </w:tc>
        <w:tc>
          <w:tcPr>
            <w:tcW w:w="5579" w:type="dxa"/>
          </w:tcPr>
          <w:p w14:paraId="2FDC9658" w14:textId="77777777" w:rsidR="004A0726" w:rsidRDefault="004A0726" w:rsidP="005145A4">
            <w:pPr>
              <w:pStyle w:val="Listeafsnit"/>
              <w:ind w:left="0"/>
              <w:rPr>
                <w:b/>
              </w:rPr>
            </w:pPr>
          </w:p>
        </w:tc>
      </w:tr>
      <w:tr w:rsidR="00DB1CCF" w14:paraId="4BFCBFBE" w14:textId="77777777" w:rsidTr="004A0726">
        <w:tc>
          <w:tcPr>
            <w:tcW w:w="2065" w:type="dxa"/>
          </w:tcPr>
          <w:p w14:paraId="26C4E5F4" w14:textId="77777777" w:rsidR="00DB1CCF" w:rsidRDefault="00DB1CCF" w:rsidP="005145A4">
            <w:pPr>
              <w:pStyle w:val="Listeafsni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Påtænkte aktiviteter i løbet af besøget</w:t>
            </w:r>
          </w:p>
          <w:p w14:paraId="6AB699E7" w14:textId="77777777" w:rsidR="00DB1CCF" w:rsidRPr="00770C7B" w:rsidRDefault="00DB1CCF" w:rsidP="005145A4">
            <w:pPr>
              <w:pStyle w:val="Listeafsnit"/>
              <w:spacing w:line="240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Oplys gerne en tentativ aktivitetsplan</w:t>
            </w:r>
          </w:p>
        </w:tc>
        <w:tc>
          <w:tcPr>
            <w:tcW w:w="5579" w:type="dxa"/>
          </w:tcPr>
          <w:p w14:paraId="7A3B3211" w14:textId="77777777" w:rsidR="00DB1CCF" w:rsidRDefault="00DB1CCF" w:rsidP="005145A4">
            <w:pPr>
              <w:pStyle w:val="Listeafsnit"/>
              <w:ind w:left="0"/>
              <w:rPr>
                <w:b/>
              </w:rPr>
            </w:pPr>
          </w:p>
        </w:tc>
      </w:tr>
      <w:tr w:rsidR="00DB1CCF" w14:paraId="7DF08427" w14:textId="77777777" w:rsidTr="004A0726">
        <w:tc>
          <w:tcPr>
            <w:tcW w:w="2065" w:type="dxa"/>
          </w:tcPr>
          <w:p w14:paraId="3A54C8BF" w14:textId="77777777" w:rsidR="00DB1CCF" w:rsidRDefault="00DB1CCF" w:rsidP="00DB1CCF">
            <w:pPr>
              <w:pStyle w:val="Listeafsni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 xml:space="preserve">Budget </w:t>
            </w:r>
          </w:p>
          <w:p w14:paraId="61A6105D" w14:textId="77777777" w:rsidR="00DB1CCF" w:rsidRPr="00DB1CCF" w:rsidRDefault="00DB1CCF" w:rsidP="00DB1CCF">
            <w:pPr>
              <w:pStyle w:val="Listeafsnit"/>
              <w:spacing w:line="240" w:lineRule="auto"/>
              <w:ind w:left="0"/>
              <w:rPr>
                <w:sz w:val="16"/>
                <w:szCs w:val="16"/>
              </w:rPr>
            </w:pPr>
            <w:r w:rsidRPr="00DB1CCF">
              <w:rPr>
                <w:sz w:val="16"/>
                <w:szCs w:val="16"/>
              </w:rPr>
              <w:t xml:space="preserve">Vær opmærksom på at man enten kan søge til </w:t>
            </w:r>
          </w:p>
          <w:p w14:paraId="3ACEBCD7" w14:textId="77777777" w:rsidR="00DB1CCF" w:rsidRPr="00DB1CCF" w:rsidRDefault="00DB1CCF" w:rsidP="00DB1CCF">
            <w:pPr>
              <w:pStyle w:val="Listeafsnit"/>
              <w:numPr>
                <w:ilvl w:val="0"/>
                <w:numId w:val="19"/>
              </w:numPr>
              <w:ind w:left="318"/>
              <w:rPr>
                <w:sz w:val="16"/>
                <w:szCs w:val="16"/>
              </w:rPr>
            </w:pPr>
            <w:r w:rsidRPr="00DB1CCF">
              <w:rPr>
                <w:sz w:val="16"/>
                <w:szCs w:val="16"/>
              </w:rPr>
              <w:t xml:space="preserve">rejser og opholdsudgifter </w:t>
            </w:r>
          </w:p>
          <w:p w14:paraId="282F6404" w14:textId="77777777" w:rsidR="00DB1CCF" w:rsidRPr="00DB1CCF" w:rsidRDefault="00DB1CCF" w:rsidP="00DB1CCF">
            <w:pPr>
              <w:rPr>
                <w:sz w:val="16"/>
                <w:szCs w:val="16"/>
              </w:rPr>
            </w:pPr>
            <w:r w:rsidRPr="00DB1CCF">
              <w:rPr>
                <w:sz w:val="16"/>
                <w:szCs w:val="16"/>
              </w:rPr>
              <w:t xml:space="preserve">eller </w:t>
            </w:r>
          </w:p>
          <w:p w14:paraId="3D1CB41C" w14:textId="7DEDC2C3" w:rsidR="00DB1CCF" w:rsidRPr="00DB1CCF" w:rsidRDefault="00B3541B" w:rsidP="00DB1CCF">
            <w:pPr>
              <w:pStyle w:val="Listeafsnit"/>
              <w:numPr>
                <w:ilvl w:val="0"/>
                <w:numId w:val="19"/>
              </w:numPr>
              <w:ind w:left="3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DB1CCF" w:rsidRPr="00DB1CCF">
              <w:rPr>
                <w:sz w:val="16"/>
                <w:szCs w:val="16"/>
              </w:rPr>
              <w:t xml:space="preserve">ejser og løn </w:t>
            </w:r>
          </w:p>
          <w:p w14:paraId="11367B07" w14:textId="77777777" w:rsidR="00DB1CCF" w:rsidRPr="00AD2DBC" w:rsidRDefault="00DB1CCF" w:rsidP="00DB1CCF">
            <w:pPr>
              <w:pStyle w:val="Listeafsnit"/>
              <w:spacing w:line="240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5579" w:type="dxa"/>
          </w:tcPr>
          <w:p w14:paraId="721A81C0" w14:textId="77777777" w:rsidR="00DB1CCF" w:rsidRDefault="00DB1CCF" w:rsidP="005145A4">
            <w:pPr>
              <w:pStyle w:val="Listeafsnit"/>
              <w:ind w:left="0"/>
              <w:rPr>
                <w:b/>
              </w:rPr>
            </w:pPr>
          </w:p>
        </w:tc>
      </w:tr>
    </w:tbl>
    <w:p w14:paraId="0F0AD178" w14:textId="77777777" w:rsidR="00DB1CCF" w:rsidRDefault="00DB1CCF" w:rsidP="00DB1CCF">
      <w:pPr>
        <w:pStyle w:val="Listeafsnit"/>
        <w:ind w:left="0"/>
        <w:rPr>
          <w:b/>
        </w:rPr>
      </w:pPr>
    </w:p>
    <w:p w14:paraId="2D12A177" w14:textId="77777777" w:rsidR="00DB1CCF" w:rsidRPr="00EB0BC2" w:rsidRDefault="00DB1CCF" w:rsidP="00EB0BC2">
      <w:pPr>
        <w:rPr>
          <w:rFonts w:ascii="Times New Roman" w:hAnsi="Times New Roman"/>
        </w:rPr>
      </w:pPr>
    </w:p>
    <w:sectPr w:rsidR="00DB1CCF" w:rsidRPr="00EB0BC2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C399BC" w16cid:durableId="215C2C59"/>
  <w16cid:commentId w16cid:paraId="45E62922" w16cid:durableId="215C2B4E"/>
  <w16cid:commentId w16cid:paraId="29C4E68D" w16cid:durableId="215C2BB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435E2" w14:textId="77777777" w:rsidR="00872897" w:rsidRDefault="00872897">
      <w:r>
        <w:separator/>
      </w:r>
    </w:p>
  </w:endnote>
  <w:endnote w:type="continuationSeparator" w:id="0">
    <w:p w14:paraId="4FBD7A7A" w14:textId="77777777" w:rsidR="00872897" w:rsidRDefault="00872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56EB92C-A594-4E40-B409-4F8F4983AA98}"/>
    <w:embedBold r:id="rId2" w:fontKey="{21300C65-9B75-4099-BFC6-E16ADFA4D3EF}"/>
    <w:embedItalic r:id="rId3" w:fontKey="{07792AB5-575F-44ED-B29A-596BAC99E6C8}"/>
    <w:embedBoldItalic r:id="rId4" w:fontKey="{5D734B65-CEB3-4A7A-87AB-C10FFD2DCE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charset w:val="00"/>
    <w:family w:val="swiss"/>
    <w:pitch w:val="variable"/>
    <w:sig w:usb0="A00000AF" w:usb1="5000204A" w:usb2="00000000" w:usb3="00000000" w:csb0="0000009B" w:csb1="00000000"/>
    <w:embedRegular r:id="rId5" w:fontKey="{646BCA65-9FDD-4460-8499-C8F05001B561}"/>
    <w:embedBold r:id="rId6" w:fontKey="{C04EAA99-F86E-4D3E-8BC6-BD47EC4BC9D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5549443-AF1C-4856-8280-36CC281195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65E9DB6-4FFB-40B2-9756-95A21B8073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A193D02-550A-48E8-9DB5-91ED72B23F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7AD9F306-F381-4B98-93F1-A910B7A108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386CC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14:paraId="5F560629" w14:textId="77777777" w:rsidTr="008F47F2">
      <w:tc>
        <w:tcPr>
          <w:tcW w:w="2409" w:type="dxa"/>
        </w:tcPr>
        <w:p w14:paraId="37F71CF2" w14:textId="77777777" w:rsidR="00B704CF" w:rsidRPr="009224E3" w:rsidRDefault="00B704CF" w:rsidP="00B704CF">
          <w:bookmarkStart w:id="61" w:name="IMG_Secondary"/>
          <w:r>
            <w:rPr>
              <w:noProof/>
            </w:rPr>
            <w:drawing>
              <wp:inline distT="0" distB="0" distL="0" distR="0" wp14:anchorId="2C3EE5C7" wp14:editId="0401D3EB">
                <wp:extent cx="648000" cy="648000"/>
                <wp:effectExtent l="0" t="0" r="0" b="0"/>
                <wp:docPr id="148174486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174486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1"/>
        </w:p>
      </w:tc>
      <w:tc>
        <w:tcPr>
          <w:tcW w:w="2341" w:type="dxa"/>
          <w:vAlign w:val="bottom"/>
        </w:tcPr>
        <w:p w14:paraId="1E1E4BC7" w14:textId="77777777" w:rsidR="00B704CF" w:rsidRPr="009224E3" w:rsidRDefault="00B704CF" w:rsidP="008F47F2">
          <w:pPr>
            <w:pStyle w:val="Template-Companyname"/>
          </w:pPr>
          <w:bookmarkStart w:id="62" w:name="OFF_UnitName"/>
          <w:bookmarkStart w:id="63" w:name="OFF_UnitName_HIF"/>
          <w:r>
            <w:t>IKK's ledelsessekretariat</w:t>
          </w:r>
          <w:bookmarkEnd w:id="62"/>
        </w:p>
        <w:p w14:paraId="0B4DDF4C" w14:textId="77777777" w:rsidR="00B704CF" w:rsidRPr="009224E3" w:rsidRDefault="00B704CF" w:rsidP="008F47F2">
          <w:pPr>
            <w:pStyle w:val="Template-Address"/>
          </w:pPr>
          <w:bookmarkStart w:id="64" w:name="LAN_AU"/>
          <w:bookmarkEnd w:id="63"/>
          <w:r>
            <w:t>Aarhus Universitet</w:t>
          </w:r>
          <w:bookmarkEnd w:id="64"/>
        </w:p>
        <w:p w14:paraId="457C1D75" w14:textId="77777777" w:rsidR="00B704CF" w:rsidRPr="009224E3" w:rsidRDefault="00B704CF" w:rsidP="008F47F2">
          <w:pPr>
            <w:pStyle w:val="Template-Address"/>
          </w:pPr>
          <w:bookmarkStart w:id="65" w:name="OFF_AddressComputed"/>
          <w:r>
            <w:t>Langelandsgade 139</w:t>
          </w:r>
          <w:r>
            <w:br/>
            <w:t>8000 Aarhus C</w:t>
          </w:r>
          <w:bookmarkEnd w:id="65"/>
        </w:p>
      </w:tc>
      <w:tc>
        <w:tcPr>
          <w:tcW w:w="2591" w:type="dxa"/>
          <w:vAlign w:val="bottom"/>
        </w:tcPr>
        <w:p w14:paraId="4582E9D8" w14:textId="77777777" w:rsidR="00B704CF" w:rsidRPr="005671B2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LAN_Tel"/>
          <w:bookmarkStart w:id="67" w:name="OFF_Phone_HIF"/>
          <w:r w:rsidRPr="005671B2">
            <w:rPr>
              <w:lang w:val="en-US"/>
            </w:rPr>
            <w:t>Tlf.:</w:t>
          </w:r>
          <w:bookmarkEnd w:id="66"/>
          <w:r w:rsidRPr="005671B2">
            <w:rPr>
              <w:lang w:val="en-US"/>
            </w:rPr>
            <w:t xml:space="preserve"> </w:t>
          </w:r>
          <w:bookmarkStart w:id="68" w:name="OFF_Phone"/>
          <w:r w:rsidRPr="005671B2">
            <w:rPr>
              <w:lang w:val="en-US"/>
            </w:rPr>
            <w:t>+45 8715 0000</w:t>
          </w:r>
          <w:bookmarkEnd w:id="68"/>
        </w:p>
        <w:p w14:paraId="4A51E33A" w14:textId="77777777" w:rsidR="00B704CF" w:rsidRPr="005671B2" w:rsidRDefault="00B704CF" w:rsidP="008F47F2">
          <w:pPr>
            <w:pStyle w:val="Template-Address"/>
            <w:jc w:val="right"/>
            <w:rPr>
              <w:vanish/>
              <w:lang w:val="en-US"/>
            </w:rPr>
          </w:pPr>
          <w:bookmarkStart w:id="69" w:name="LAN_Fax"/>
          <w:bookmarkStart w:id="70" w:name="OFF_Fax_HIF"/>
          <w:bookmarkEnd w:id="67"/>
          <w:r w:rsidRPr="005671B2">
            <w:rPr>
              <w:vanish/>
              <w:lang w:val="en-US"/>
            </w:rPr>
            <w:t>Fax:</w:t>
          </w:r>
          <w:bookmarkEnd w:id="69"/>
          <w:r w:rsidRPr="005671B2">
            <w:rPr>
              <w:vanish/>
              <w:lang w:val="en-US"/>
            </w:rPr>
            <w:t xml:space="preserve"> </w:t>
          </w:r>
          <w:bookmarkStart w:id="71" w:name="OFF_Fax"/>
          <w:bookmarkEnd w:id="71"/>
        </w:p>
        <w:p w14:paraId="42870728" w14:textId="77777777" w:rsidR="00B704CF" w:rsidRPr="005671B2" w:rsidRDefault="00B704CF" w:rsidP="008F47F2">
          <w:pPr>
            <w:pStyle w:val="Template-Address"/>
            <w:jc w:val="right"/>
          </w:pPr>
          <w:bookmarkStart w:id="72" w:name="OFF_Email_HIF"/>
          <w:bookmarkEnd w:id="70"/>
          <w:r w:rsidRPr="005671B2">
            <w:t xml:space="preserve">E-mail: </w:t>
          </w:r>
          <w:bookmarkStart w:id="73" w:name="OFF_Email"/>
          <w:r w:rsidRPr="005671B2">
            <w:t>dac@au.dk</w:t>
          </w:r>
          <w:bookmarkEnd w:id="73"/>
        </w:p>
        <w:p w14:paraId="512A5043" w14:textId="77777777" w:rsidR="00B704CF" w:rsidRPr="009224E3" w:rsidRDefault="00B704CF" w:rsidP="008F47F2">
          <w:pPr>
            <w:pStyle w:val="Template-Address"/>
            <w:jc w:val="right"/>
          </w:pPr>
          <w:bookmarkStart w:id="74" w:name="OFF_wwwComputed_HIF"/>
          <w:bookmarkEnd w:id="72"/>
          <w:r>
            <w:t xml:space="preserve">Web: </w:t>
          </w:r>
          <w:bookmarkStart w:id="75" w:name="OFF_wwwComputed"/>
          <w:r>
            <w:t>cc.au.dk/om-instituttet/medarbejdere</w:t>
          </w:r>
          <w:bookmarkEnd w:id="74"/>
          <w:bookmarkEnd w:id="75"/>
        </w:p>
      </w:tc>
    </w:tr>
  </w:tbl>
  <w:p w14:paraId="02373B59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8295E" w14:textId="77777777" w:rsidR="00872897" w:rsidRDefault="00872897">
      <w:r>
        <w:separator/>
      </w:r>
    </w:p>
  </w:footnote>
  <w:footnote w:type="continuationSeparator" w:id="0">
    <w:p w14:paraId="5FBA0F6A" w14:textId="77777777" w:rsidR="00872897" w:rsidRDefault="00872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BC6C3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E4929D1" wp14:editId="47D5FD6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BA2E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1"/>
                        </w:p>
                        <w:p w14:paraId="06166605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4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7768623D" wp14:editId="7A8DB2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4BA77E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EC4FD9B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917DB31" wp14:editId="1340AD76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B0B11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334B465C" wp14:editId="69D6FDA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CCEAE4" wp14:editId="0B5C322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EED91" w14:textId="77777777" w:rsidR="00D67AB8" w:rsidRDefault="00D67AB8" w:rsidP="00C22DE2">
                          <w:pPr>
                            <w:pStyle w:val="Emne"/>
                          </w:pPr>
                          <w:bookmarkStart w:id="7" w:name="CUS_DocumentName_1"/>
                          <w:r>
                            <w:t>Notat</w:t>
                          </w:r>
                          <w:bookmarkEnd w:id="7"/>
                        </w:p>
                        <w:p w14:paraId="33CCB9A7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4FFB1DC0" w14:textId="77777777" w:rsidR="00C22DE2" w:rsidRDefault="00C22DE2" w:rsidP="00D67AB8">
                          <w:pPr>
                            <w:pStyle w:val="Template-Afdeling"/>
                          </w:pPr>
                          <w:bookmarkStart w:id="8" w:name="USR_Name_2"/>
                          <w:r>
                            <w:t>Pernille Roholt</w:t>
                          </w:r>
                          <w:bookmarkStart w:id="9" w:name="USR_Name_2_HIF"/>
                          <w:bookmarkEnd w:id="8"/>
                        </w:p>
                        <w:bookmarkEnd w:id="9"/>
                        <w:p w14:paraId="6FB11FAC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7918E9EA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0" w:name="LAN_Date_1"/>
                          <w:r>
                            <w:t>Dato</w:t>
                          </w:r>
                          <w:bookmarkEnd w:id="10"/>
                          <w:r>
                            <w:t xml:space="preserve">: </w:t>
                          </w:r>
                          <w:bookmarkStart w:id="11" w:name="Date_DateCustomE"/>
                          <w:r>
                            <w:t>24. oktober 2019</w:t>
                          </w:r>
                          <w:bookmarkEnd w:id="11"/>
                        </w:p>
                        <w:p w14:paraId="4BD2AD85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14:paraId="6C57965D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>
                            <w:rPr>
                              <w:vanish/>
                            </w:rPr>
                            <w:t>Ref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14:paraId="77305FD3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1FF3C0" wp14:editId="3ED6CF96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5D90D2D" w14:textId="54BB293A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LAN_Page_1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B0340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B0340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CEAE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6B5EED91" w14:textId="77777777" w:rsidR="00D67AB8" w:rsidRDefault="00D67AB8" w:rsidP="00C22DE2">
                    <w:pPr>
                      <w:pStyle w:val="Emne"/>
                    </w:pPr>
                    <w:bookmarkStart w:id="19" w:name="CUS_DocumentName_1"/>
                    <w:r>
                      <w:t>Notat</w:t>
                    </w:r>
                    <w:bookmarkEnd w:id="19"/>
                  </w:p>
                  <w:p w14:paraId="33CCB9A7" w14:textId="77777777" w:rsidR="00C22DE2" w:rsidRDefault="00C22DE2" w:rsidP="00C22DE2">
                    <w:pPr>
                      <w:pStyle w:val="Template"/>
                    </w:pPr>
                  </w:p>
                  <w:p w14:paraId="4FFB1DC0" w14:textId="77777777" w:rsidR="00C22DE2" w:rsidRDefault="00C22DE2" w:rsidP="00D67AB8">
                    <w:pPr>
                      <w:pStyle w:val="Template-Afdeling"/>
                    </w:pPr>
                    <w:bookmarkStart w:id="20" w:name="USR_Name_2"/>
                    <w:r>
                      <w:t>Pernille Roholt</w:t>
                    </w:r>
                    <w:bookmarkStart w:id="21" w:name="USR_Name_2_HIF"/>
                    <w:bookmarkEnd w:id="20"/>
                  </w:p>
                  <w:bookmarkEnd w:id="21"/>
                  <w:p w14:paraId="6FB11FAC" w14:textId="77777777" w:rsidR="00D67AB8" w:rsidRDefault="00D67AB8" w:rsidP="00D67AB8">
                    <w:pPr>
                      <w:pStyle w:val="Template"/>
                    </w:pPr>
                  </w:p>
                  <w:p w14:paraId="7918E9EA" w14:textId="77777777" w:rsidR="00D67AB8" w:rsidRPr="00307E90" w:rsidRDefault="00D67AB8" w:rsidP="00D67AB8">
                    <w:pPr>
                      <w:pStyle w:val="Template"/>
                    </w:pPr>
                    <w:bookmarkStart w:id="22" w:name="LAN_Date_1"/>
                    <w:r>
                      <w:t>Dato</w:t>
                    </w:r>
                    <w:bookmarkEnd w:id="22"/>
                    <w:r>
                      <w:t xml:space="preserve">: </w:t>
                    </w:r>
                    <w:bookmarkStart w:id="23" w:name="Date_DateCustomE"/>
                    <w:r>
                      <w:t>24. oktober 2019</w:t>
                    </w:r>
                    <w:bookmarkEnd w:id="23"/>
                  </w:p>
                  <w:p w14:paraId="4BD2AD85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4" w:name="LAN_Sagsnr_1"/>
                    <w:bookmarkStart w:id="25" w:name="FLD_Sagsnummer_1_HIF"/>
                    <w:r>
                      <w:rPr>
                        <w:vanish/>
                      </w:rPr>
                      <w:t>Sags nr</w:t>
                    </w:r>
                    <w:bookmarkEnd w:id="24"/>
                    <w:r>
                      <w:rPr>
                        <w:vanish/>
                      </w:rPr>
                      <w:t xml:space="preserve">.: </w:t>
                    </w:r>
                    <w:bookmarkStart w:id="26" w:name="FLD_Sagsnummer_1"/>
                    <w:bookmarkEnd w:id="26"/>
                  </w:p>
                  <w:p w14:paraId="6C57965D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Ref_1"/>
                    <w:bookmarkStart w:id="28" w:name="FLD_Reference_1_HIF"/>
                    <w:bookmarkEnd w:id="25"/>
                    <w:r>
                      <w:rPr>
                        <w:vanish/>
                      </w:rPr>
                      <w:t>Ref</w:t>
                    </w:r>
                    <w:bookmarkEnd w:id="27"/>
                    <w:r>
                      <w:rPr>
                        <w:vanish/>
                      </w:rPr>
                      <w:t xml:space="preserve">: </w:t>
                    </w:r>
                    <w:bookmarkStart w:id="29" w:name="FLD_Reference_1"/>
                    <w:bookmarkEnd w:id="29"/>
                  </w:p>
                  <w:bookmarkEnd w:id="28"/>
                  <w:p w14:paraId="77305FD3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21FF3C0" wp14:editId="3ED6CF96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5D90D2D" w14:textId="54BB293A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LAN_Page_1"/>
                    <w:r>
                      <w:t>Side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B0340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B0340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D95F9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FBD4DB" wp14:editId="5A21D09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C86DE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1" w:name="OFF_Logo1AComputed"/>
                          <w:bookmarkStart w:id="32" w:name="OFF_Logo1AComputed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31"/>
                        </w:p>
                        <w:p w14:paraId="715EEECD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3" w:name="OFF_Logo2AComputed"/>
                          <w:bookmarkStart w:id="34" w:name="OFF_Logo2AComputed_HIF"/>
                          <w:bookmarkEnd w:id="32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3"/>
                          <w:bookmarkEnd w:id="3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40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E4C1495" wp14:editId="27BE8F4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7B19A48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0o3goAAHo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OazpxfX6E28eTX&#10;vkJtfdJ4kKHmm4vT7o619ZPvujjN2yZ2ZQA50nJRmPwV1zeM22LU8Bo2JmWBxa4iYZtYMAlRiOfX&#10;sLevRiD0LbCYVgjOC8aM+LYoBJ4FhtyErry8ZSPWfgCLzhii0wL7ykws3f/lSxYUuZYLJd/VajL0&#10;vNVqIk82IdoTiDFj3Sa7wAKgD7/+aY+SBkA7U2EwJw9K5hdv6eiH/H/kByv/fuS3/0dz3pid0v0z&#10;Ev0HUfjd7BSv/zL14V8A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0BnSjeCgAAej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8BF56A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8AF633" wp14:editId="7213DBD7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AB5E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5" w:name="OFF_Logo3AComputed"/>
                          <w:bookmarkStart w:id="36" w:name="OFF_Logo3AComputed_HIF"/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EE5B4B9" wp14:editId="4D53138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20A7F7" wp14:editId="0AD86F9F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394D8" w14:textId="77777777" w:rsidR="00EE2A84" w:rsidRDefault="00EE2A84" w:rsidP="008F47F2">
                          <w:pPr>
                            <w:pStyle w:val="Emne"/>
                          </w:pPr>
                          <w:bookmarkStart w:id="37" w:name="CUS_DocumentName"/>
                          <w:r>
                            <w:t>Notat</w:t>
                          </w:r>
                          <w:bookmarkEnd w:id="37"/>
                        </w:p>
                        <w:p w14:paraId="3B21EB73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1F527179" w14:textId="77777777" w:rsidR="00AF104F" w:rsidRDefault="00AF104F" w:rsidP="00EE2A84">
                          <w:pPr>
                            <w:pStyle w:val="Template-Afdeling"/>
                          </w:pPr>
                          <w:bookmarkStart w:id="38" w:name="USR_Name"/>
                          <w:r>
                            <w:t>Pernille Roholt</w:t>
                          </w:r>
                          <w:bookmarkStart w:id="39" w:name="USR_Name_HIF"/>
                          <w:bookmarkEnd w:id="38"/>
                        </w:p>
                        <w:bookmarkEnd w:id="39"/>
                        <w:p w14:paraId="38D7E881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4DFF6385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40" w:name="LAN_Date"/>
                          <w:r>
                            <w:t>Dato</w:t>
                          </w:r>
                          <w:bookmarkEnd w:id="40"/>
                          <w:r>
                            <w:t xml:space="preserve">: </w:t>
                          </w:r>
                          <w:bookmarkStart w:id="41" w:name="Date_DateCustomA"/>
                          <w:r>
                            <w:t>24. oktober 2019</w:t>
                          </w:r>
                          <w:bookmarkEnd w:id="41"/>
                        </w:p>
                        <w:p w14:paraId="5999CA2B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Sagsnr"/>
                          <w:bookmarkStart w:id="4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4" w:name="FLD_Sagsnummer"/>
                          <w:bookmarkEnd w:id="44"/>
                        </w:p>
                        <w:p w14:paraId="7BEDC03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Ref"/>
                          <w:bookmarkStart w:id="46" w:name="FLD_Reference_HIF"/>
                          <w:bookmarkEnd w:id="43"/>
                          <w:r>
                            <w:rPr>
                              <w:vanish/>
                            </w:rPr>
                            <w:t>Ref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7" w:name="FLD_Reference"/>
                          <w:bookmarkEnd w:id="47"/>
                        </w:p>
                        <w:bookmarkEnd w:id="46"/>
                        <w:p w14:paraId="6AF2F935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E6883B" wp14:editId="14051800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4F4531" w14:textId="073CBEC8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8" w:name="LAN_Page"/>
                          <w:r>
                            <w:t>Side</w:t>
                          </w:r>
                          <w:bookmarkEnd w:id="48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E780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E780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20A7F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267394D8" w14:textId="77777777" w:rsidR="00EE2A84" w:rsidRDefault="00EE2A84" w:rsidP="008F47F2">
                    <w:pPr>
                      <w:pStyle w:val="Emne"/>
                    </w:pPr>
                    <w:bookmarkStart w:id="49" w:name="CUS_DocumentName"/>
                    <w:r>
                      <w:t>Notat</w:t>
                    </w:r>
                    <w:bookmarkEnd w:id="49"/>
                  </w:p>
                  <w:p w14:paraId="3B21EB73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1F527179" w14:textId="77777777" w:rsidR="00AF104F" w:rsidRDefault="00AF104F" w:rsidP="00EE2A84">
                    <w:pPr>
                      <w:pStyle w:val="Template-Afdeling"/>
                    </w:pPr>
                    <w:bookmarkStart w:id="50" w:name="USR_Name"/>
                    <w:r>
                      <w:t>Pernille Roholt</w:t>
                    </w:r>
                    <w:bookmarkStart w:id="51" w:name="USR_Name_HIF"/>
                    <w:bookmarkEnd w:id="50"/>
                  </w:p>
                  <w:bookmarkEnd w:id="51"/>
                  <w:p w14:paraId="38D7E881" w14:textId="77777777" w:rsidR="00EE2A84" w:rsidRDefault="00EE2A84" w:rsidP="00307E90">
                    <w:pPr>
                      <w:pStyle w:val="Template"/>
                    </w:pPr>
                  </w:p>
                  <w:p w14:paraId="4DFF6385" w14:textId="77777777" w:rsidR="00307E90" w:rsidRPr="00307E90" w:rsidRDefault="00BC6E27" w:rsidP="00307E90">
                    <w:pPr>
                      <w:pStyle w:val="Template"/>
                    </w:pPr>
                    <w:bookmarkStart w:id="52" w:name="LAN_Date"/>
                    <w:r>
                      <w:t>Dato</w:t>
                    </w:r>
                    <w:bookmarkEnd w:id="52"/>
                    <w:r>
                      <w:t xml:space="preserve">: </w:t>
                    </w:r>
                    <w:bookmarkStart w:id="53" w:name="Date_DateCustomA"/>
                    <w:r>
                      <w:t>24. oktober 2019</w:t>
                    </w:r>
                    <w:bookmarkEnd w:id="53"/>
                  </w:p>
                  <w:p w14:paraId="5999CA2B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4" w:name="LAN_Sagsnr"/>
                    <w:bookmarkStart w:id="55" w:name="FLD_Sagsnummer_HIF"/>
                    <w:r>
                      <w:rPr>
                        <w:vanish/>
                      </w:rPr>
                      <w:t>Sags nr</w:t>
                    </w:r>
                    <w:bookmarkEnd w:id="54"/>
                    <w:r>
                      <w:rPr>
                        <w:vanish/>
                      </w:rPr>
                      <w:t xml:space="preserve">.: </w:t>
                    </w:r>
                    <w:bookmarkStart w:id="56" w:name="FLD_Sagsnummer"/>
                    <w:bookmarkEnd w:id="56"/>
                  </w:p>
                  <w:p w14:paraId="7BEDC03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Ref"/>
                    <w:bookmarkStart w:id="58" w:name="FLD_Reference_HIF"/>
                    <w:bookmarkEnd w:id="55"/>
                    <w:r>
                      <w:rPr>
                        <w:vanish/>
                      </w:rPr>
                      <w:t>Ref</w:t>
                    </w:r>
                    <w:bookmarkEnd w:id="57"/>
                    <w:r>
                      <w:rPr>
                        <w:vanish/>
                      </w:rPr>
                      <w:t xml:space="preserve">: </w:t>
                    </w:r>
                    <w:bookmarkStart w:id="59" w:name="FLD_Reference"/>
                    <w:bookmarkEnd w:id="59"/>
                  </w:p>
                  <w:bookmarkEnd w:id="58"/>
                  <w:p w14:paraId="6AF2F935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E6883B" wp14:editId="14051800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4F4531" w14:textId="073CBEC8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0" w:name="LAN_Page"/>
                    <w:r>
                      <w:t>Side</w:t>
                    </w:r>
                    <w:bookmarkEnd w:id="60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E780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E780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F160466"/>
    <w:multiLevelType w:val="multilevel"/>
    <w:tmpl w:val="DBA2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F31611"/>
    <w:multiLevelType w:val="hybridMultilevel"/>
    <w:tmpl w:val="76D0AA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6F526C99"/>
    <w:multiLevelType w:val="hybridMultilevel"/>
    <w:tmpl w:val="A1802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14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8"/>
  </w:num>
  <w:num w:numId="17">
    <w:abstractNumId w:val="8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1193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E7806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4CBE"/>
    <w:rsid w:val="0048777D"/>
    <w:rsid w:val="0049608B"/>
    <w:rsid w:val="004A0726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671B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4647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A5EDE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2897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B0340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541B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97994"/>
    <w:rsid w:val="00BA0046"/>
    <w:rsid w:val="00BA56DF"/>
    <w:rsid w:val="00BA591D"/>
    <w:rsid w:val="00BA6EC1"/>
    <w:rsid w:val="00BB0230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26258"/>
    <w:rsid w:val="00C501DB"/>
    <w:rsid w:val="00C53823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1CCF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B0BC2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095B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0B0AB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EB0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1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67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0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Pernille Roholt</dc:creator>
  <cp:lastModifiedBy>Nils Søholt Foged</cp:lastModifiedBy>
  <cp:revision>3</cp:revision>
  <cp:lastPrinted>2008-10-22T12:54:00Z</cp:lastPrinted>
  <dcterms:created xsi:type="dcterms:W3CDTF">2019-10-28T13:06:00Z</dcterms:created>
  <dcterms:modified xsi:type="dcterms:W3CDTF">2019-10-28T14:10:00Z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2176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636458116108518367</vt:lpwstr>
  </property>
</Properties>
</file>