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1"/>
      </w:tblGrid>
      <w:tr w:rsidR="006C3A1B" w:rsidRPr="00703A16" w14:paraId="0CD34F9C" w14:textId="77777777" w:rsidTr="0077380A">
        <w:trPr>
          <w:trHeight w:val="1276"/>
        </w:trPr>
        <w:tc>
          <w:tcPr>
            <w:tcW w:w="9921" w:type="dxa"/>
          </w:tcPr>
          <w:p w14:paraId="58BE0504" w14:textId="3CB7F45F" w:rsidR="0077380A" w:rsidRPr="00703A16" w:rsidRDefault="0040107D" w:rsidP="00703A16">
            <w:pPr>
              <w:pStyle w:val="Emnefelt"/>
              <w:spacing w:line="276" w:lineRule="auto"/>
              <w:rPr>
                <w:rFonts w:asciiTheme="minorHAnsi" w:hAnsiTheme="minorHAnsi" w:cstheme="minorHAnsi"/>
              </w:rPr>
            </w:pPr>
            <w:r w:rsidRPr="00703A16">
              <w:rPr>
                <w:rFonts w:asciiTheme="minorHAnsi" w:hAnsiTheme="minorHAnsi" w:cstheme="minorHAnsi"/>
              </w:rPr>
              <w:t xml:space="preserve">Ansøgning om </w:t>
            </w:r>
            <w:r w:rsidR="00C13CF9" w:rsidRPr="00703A16">
              <w:rPr>
                <w:rFonts w:asciiTheme="minorHAnsi" w:hAnsiTheme="minorHAnsi" w:cstheme="minorHAnsi"/>
              </w:rPr>
              <w:t>støtte til grundforskningssatsninger</w:t>
            </w:r>
          </w:p>
        </w:tc>
      </w:tr>
    </w:tbl>
    <w:p w14:paraId="105B165B" w14:textId="77777777" w:rsidR="0040107D" w:rsidRPr="00703A16" w:rsidRDefault="0040107D" w:rsidP="0040107D">
      <w:pPr>
        <w:rPr>
          <w:rFonts w:asciiTheme="minorHAnsi" w:hAnsiTheme="minorHAnsi" w:cstheme="minorHAnsi"/>
          <w:b/>
        </w:rPr>
      </w:pPr>
      <w:r w:rsidRPr="00703A16">
        <w:rPr>
          <w:rFonts w:asciiTheme="minorHAnsi" w:hAnsiTheme="minorHAnsi" w:cstheme="minorHAnsi"/>
          <w:b/>
        </w:rPr>
        <w:t>Skabelon for tildeling af midler</w:t>
      </w:r>
    </w:p>
    <w:p w14:paraId="117549F9" w14:textId="68794ADE" w:rsidR="0040107D" w:rsidRPr="00703A16" w:rsidRDefault="0040107D" w:rsidP="0040107D">
      <w:pPr>
        <w:rPr>
          <w:rFonts w:asciiTheme="minorHAnsi" w:hAnsiTheme="minorHAnsi" w:cstheme="minorHAnsi"/>
          <w:b/>
        </w:rPr>
      </w:pPr>
      <w:r w:rsidRPr="00703A16">
        <w:rPr>
          <w:rFonts w:asciiTheme="minorHAnsi" w:hAnsiTheme="minorHAnsi" w:cstheme="minorHAnsi"/>
          <w:b/>
        </w:rPr>
        <w:t>(max. 2 A4</w:t>
      </w:r>
      <w:r w:rsidR="00703A16" w:rsidRPr="00703A16">
        <w:rPr>
          <w:rFonts w:asciiTheme="minorHAnsi" w:hAnsiTheme="minorHAnsi" w:cstheme="minorHAnsi"/>
          <w:b/>
        </w:rPr>
        <w:t>-</w:t>
      </w:r>
      <w:r w:rsidRPr="00703A16">
        <w:rPr>
          <w:rFonts w:asciiTheme="minorHAnsi" w:hAnsiTheme="minorHAnsi" w:cstheme="minorHAnsi"/>
          <w:b/>
        </w:rPr>
        <w:t>sider)</w:t>
      </w:r>
    </w:p>
    <w:p w14:paraId="5BA38FAD" w14:textId="77777777" w:rsidR="0040107D" w:rsidRPr="00703A16" w:rsidRDefault="0040107D" w:rsidP="0040107D">
      <w:pPr>
        <w:pStyle w:val="Listeafsnit"/>
        <w:ind w:left="405"/>
        <w:rPr>
          <w:rFonts w:cstheme="minorHAnsi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9"/>
        <w:gridCol w:w="7230"/>
      </w:tblGrid>
      <w:tr w:rsidR="0040107D" w:rsidRPr="00703A16" w14:paraId="1D2AD285" w14:textId="77777777" w:rsidTr="002C7C37">
        <w:tc>
          <w:tcPr>
            <w:tcW w:w="2399" w:type="dxa"/>
          </w:tcPr>
          <w:p w14:paraId="2CCBBEDC" w14:textId="77777777" w:rsidR="0040107D" w:rsidRPr="00703A16" w:rsidRDefault="002C7C37" w:rsidP="002C7C37">
            <w:pPr>
              <w:pStyle w:val="Listeafsnit"/>
              <w:ind w:left="0"/>
              <w:rPr>
                <w:rFonts w:cstheme="minorHAnsi"/>
                <w:b/>
              </w:rPr>
            </w:pPr>
            <w:r w:rsidRPr="00703A16">
              <w:rPr>
                <w:rFonts w:cstheme="minorHAnsi"/>
                <w:b/>
              </w:rPr>
              <w:t>Ansøger</w:t>
            </w:r>
          </w:p>
        </w:tc>
        <w:tc>
          <w:tcPr>
            <w:tcW w:w="7230" w:type="dxa"/>
          </w:tcPr>
          <w:p w14:paraId="1F65BDB0" w14:textId="77777777" w:rsidR="0040107D" w:rsidRPr="00703A16" w:rsidRDefault="0040107D" w:rsidP="00D647CC">
            <w:pPr>
              <w:pStyle w:val="Listeafsnit"/>
              <w:ind w:left="0"/>
              <w:rPr>
                <w:rFonts w:cstheme="minorHAnsi"/>
                <w:b/>
              </w:rPr>
            </w:pPr>
          </w:p>
        </w:tc>
      </w:tr>
      <w:tr w:rsidR="002C7C37" w:rsidRPr="00703A16" w14:paraId="779EF517" w14:textId="77777777" w:rsidTr="002C7C37">
        <w:tc>
          <w:tcPr>
            <w:tcW w:w="2399" w:type="dxa"/>
          </w:tcPr>
          <w:p w14:paraId="0EDAFA08" w14:textId="67E730F4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b/>
              </w:rPr>
            </w:pPr>
            <w:r w:rsidRPr="00703A16">
              <w:rPr>
                <w:rFonts w:cstheme="minorHAnsi"/>
                <w:b/>
              </w:rPr>
              <w:t xml:space="preserve">Vedr. den strategiske satsning </w:t>
            </w:r>
            <w:r w:rsidR="00703A16">
              <w:rPr>
                <w:rFonts w:cstheme="minorHAnsi"/>
                <w:b/>
              </w:rPr>
              <w:t>–</w:t>
            </w:r>
            <w:r w:rsidRPr="00703A16">
              <w:rPr>
                <w:rFonts w:cstheme="minorHAnsi"/>
                <w:b/>
              </w:rPr>
              <w:t xml:space="preserve"> overordnet virkemiddel</w:t>
            </w:r>
          </w:p>
          <w:p w14:paraId="01B6C3DA" w14:textId="77777777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sz w:val="16"/>
                <w:szCs w:val="16"/>
              </w:rPr>
            </w:pPr>
            <w:r w:rsidRPr="00703A16">
              <w:rPr>
                <w:rFonts w:cstheme="minorHAnsi"/>
                <w:sz w:val="16"/>
                <w:szCs w:val="16"/>
              </w:rPr>
              <w:t xml:space="preserve">Oplys hvilket virkemiddel, der søges. Ved Horizon Europe oplyses det konkrete topic. </w:t>
            </w:r>
          </w:p>
        </w:tc>
        <w:tc>
          <w:tcPr>
            <w:tcW w:w="7230" w:type="dxa"/>
          </w:tcPr>
          <w:p w14:paraId="5B84257C" w14:textId="77777777" w:rsidR="002C7C37" w:rsidRPr="00703A16" w:rsidRDefault="002C7C37" w:rsidP="002C7C37">
            <w:pPr>
              <w:pStyle w:val="Listeafsnit"/>
              <w:ind w:left="0"/>
              <w:rPr>
                <w:rFonts w:cstheme="minorHAnsi"/>
                <w:b/>
              </w:rPr>
            </w:pPr>
          </w:p>
        </w:tc>
      </w:tr>
      <w:tr w:rsidR="002C7C37" w:rsidRPr="00703A16" w14:paraId="5B1798D9" w14:textId="77777777" w:rsidTr="002C7C37">
        <w:tc>
          <w:tcPr>
            <w:tcW w:w="2399" w:type="dxa"/>
          </w:tcPr>
          <w:p w14:paraId="282D6B8B" w14:textId="77777777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b/>
              </w:rPr>
            </w:pPr>
            <w:r w:rsidRPr="00703A16">
              <w:rPr>
                <w:rFonts w:cstheme="minorHAnsi"/>
                <w:b/>
              </w:rPr>
              <w:t>Kort beskrivelse af det påtænkte projekt</w:t>
            </w:r>
          </w:p>
        </w:tc>
        <w:tc>
          <w:tcPr>
            <w:tcW w:w="7230" w:type="dxa"/>
          </w:tcPr>
          <w:p w14:paraId="71837475" w14:textId="77777777" w:rsidR="002C7C37" w:rsidRPr="00703A16" w:rsidRDefault="002C7C37" w:rsidP="002C7C37">
            <w:pPr>
              <w:pStyle w:val="Listeafsnit"/>
              <w:ind w:left="0"/>
              <w:rPr>
                <w:rFonts w:cstheme="minorHAnsi"/>
                <w:b/>
              </w:rPr>
            </w:pPr>
          </w:p>
        </w:tc>
      </w:tr>
      <w:tr w:rsidR="002C7C37" w:rsidRPr="00703A16" w14:paraId="644DD12E" w14:textId="77777777" w:rsidTr="002C7C37">
        <w:tc>
          <w:tcPr>
            <w:tcW w:w="2399" w:type="dxa"/>
          </w:tcPr>
          <w:p w14:paraId="334FAFD9" w14:textId="77777777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b/>
              </w:rPr>
            </w:pPr>
            <w:r w:rsidRPr="00703A16">
              <w:rPr>
                <w:rFonts w:cstheme="minorHAnsi"/>
                <w:b/>
              </w:rPr>
              <w:t xml:space="preserve">Forventede resultater </w:t>
            </w:r>
          </w:p>
        </w:tc>
        <w:tc>
          <w:tcPr>
            <w:tcW w:w="7230" w:type="dxa"/>
          </w:tcPr>
          <w:p w14:paraId="1319EAB5" w14:textId="77777777" w:rsidR="002C7C37" w:rsidRPr="00703A16" w:rsidRDefault="002C7C37" w:rsidP="002C7C37">
            <w:pPr>
              <w:pStyle w:val="Listeafsnit"/>
              <w:ind w:left="0"/>
              <w:rPr>
                <w:rFonts w:cstheme="minorHAnsi"/>
                <w:b/>
              </w:rPr>
            </w:pPr>
          </w:p>
        </w:tc>
      </w:tr>
      <w:tr w:rsidR="002C7C37" w:rsidRPr="00703A16" w14:paraId="3B9CB2F1" w14:textId="77777777" w:rsidTr="002C7C37">
        <w:tc>
          <w:tcPr>
            <w:tcW w:w="2399" w:type="dxa"/>
          </w:tcPr>
          <w:p w14:paraId="185ED117" w14:textId="77777777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b/>
              </w:rPr>
            </w:pPr>
            <w:r w:rsidRPr="00703A16">
              <w:rPr>
                <w:rFonts w:cstheme="minorHAnsi"/>
                <w:b/>
              </w:rPr>
              <w:t xml:space="preserve">Påtænkte aktiviteter </w:t>
            </w:r>
          </w:p>
          <w:p w14:paraId="0888311B" w14:textId="0176CBA2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sz w:val="16"/>
                <w:szCs w:val="16"/>
              </w:rPr>
            </w:pPr>
            <w:r w:rsidRPr="00703A16">
              <w:rPr>
                <w:rFonts w:cstheme="minorHAnsi"/>
                <w:sz w:val="16"/>
                <w:szCs w:val="16"/>
              </w:rPr>
              <w:t>Oplys gerne en tentativ aktivitetsplan</w:t>
            </w:r>
            <w:r w:rsidR="00703A16">
              <w:rPr>
                <w:rFonts w:cstheme="minorHAnsi"/>
                <w:sz w:val="16"/>
                <w:szCs w:val="16"/>
              </w:rPr>
              <w:t>.</w:t>
            </w:r>
          </w:p>
        </w:tc>
        <w:tc>
          <w:tcPr>
            <w:tcW w:w="7230" w:type="dxa"/>
          </w:tcPr>
          <w:p w14:paraId="6BD092CD" w14:textId="77777777" w:rsidR="002C7C37" w:rsidRPr="00703A16" w:rsidRDefault="002C7C37" w:rsidP="002C7C37">
            <w:pPr>
              <w:pStyle w:val="Listeafsnit"/>
              <w:ind w:left="0"/>
              <w:rPr>
                <w:rFonts w:cstheme="minorHAnsi"/>
                <w:b/>
              </w:rPr>
            </w:pPr>
          </w:p>
        </w:tc>
      </w:tr>
      <w:tr w:rsidR="002C7C37" w:rsidRPr="00703A16" w14:paraId="4297D04A" w14:textId="77777777" w:rsidTr="002C7C37">
        <w:tc>
          <w:tcPr>
            <w:tcW w:w="2399" w:type="dxa"/>
          </w:tcPr>
          <w:p w14:paraId="058993C2" w14:textId="10DB0A6F" w:rsidR="002C7C37" w:rsidRPr="00703A16" w:rsidRDefault="002C7C37" w:rsidP="002C7C37">
            <w:pPr>
              <w:pStyle w:val="Listeafsnit"/>
              <w:spacing w:line="240" w:lineRule="auto"/>
              <w:ind w:left="0"/>
              <w:rPr>
                <w:rFonts w:cstheme="minorHAnsi"/>
                <w:sz w:val="16"/>
                <w:szCs w:val="16"/>
              </w:rPr>
            </w:pPr>
            <w:r w:rsidRPr="00703A16">
              <w:rPr>
                <w:rFonts w:cstheme="minorHAnsi"/>
                <w:b/>
              </w:rPr>
              <w:t xml:space="preserve">Budget </w:t>
            </w:r>
            <w:r w:rsidR="00703A16">
              <w:rPr>
                <w:rFonts w:cstheme="minorHAnsi"/>
                <w:b/>
              </w:rPr>
              <w:br/>
            </w:r>
            <w:r w:rsidRPr="00703A16">
              <w:rPr>
                <w:rFonts w:cstheme="minorHAnsi"/>
                <w:sz w:val="16"/>
                <w:szCs w:val="16"/>
              </w:rPr>
              <w:t xml:space="preserve">Der ønskes et budget fordelt på hver enkelt af de foreslåede </w:t>
            </w:r>
            <w:r w:rsidR="00703A16" w:rsidRPr="00703A16">
              <w:rPr>
                <w:rFonts w:cstheme="minorHAnsi"/>
                <w:sz w:val="16"/>
                <w:szCs w:val="16"/>
              </w:rPr>
              <w:t>aktiviteter (</w:t>
            </w:r>
            <w:r w:rsidRPr="00703A16">
              <w:rPr>
                <w:rFonts w:cstheme="minorHAnsi"/>
                <w:sz w:val="16"/>
                <w:szCs w:val="16"/>
              </w:rPr>
              <w:t>bemærk, at de</w:t>
            </w:r>
            <w:r w:rsidR="00703A16">
              <w:rPr>
                <w:rFonts w:cstheme="minorHAnsi"/>
                <w:sz w:val="16"/>
                <w:szCs w:val="16"/>
              </w:rPr>
              <w:t xml:space="preserve">t </w:t>
            </w:r>
            <w:r w:rsidRPr="00703A16">
              <w:rPr>
                <w:rFonts w:cstheme="minorHAnsi"/>
                <w:sz w:val="16"/>
                <w:szCs w:val="16"/>
              </w:rPr>
              <w:t>ikke er muligt at søge om finansiering af interne seminardage – forplejning vil kræve en overvægt af eksterne deltagere).</w:t>
            </w:r>
          </w:p>
        </w:tc>
        <w:tc>
          <w:tcPr>
            <w:tcW w:w="7230" w:type="dxa"/>
          </w:tcPr>
          <w:p w14:paraId="09F6228A" w14:textId="77777777" w:rsidR="002C7C37" w:rsidRPr="00703A16" w:rsidRDefault="002C7C37" w:rsidP="002C7C37">
            <w:pPr>
              <w:pStyle w:val="Listeafsnit"/>
              <w:ind w:left="0"/>
              <w:rPr>
                <w:rFonts w:cstheme="minorHAnsi"/>
                <w:b/>
              </w:rPr>
            </w:pPr>
          </w:p>
        </w:tc>
      </w:tr>
    </w:tbl>
    <w:p w14:paraId="551E7DA6" w14:textId="77777777" w:rsidR="0040107D" w:rsidRPr="00703A16" w:rsidRDefault="0040107D" w:rsidP="0040107D">
      <w:pPr>
        <w:pStyle w:val="Listeafsnit"/>
        <w:ind w:left="0"/>
        <w:rPr>
          <w:rFonts w:cstheme="minorHAnsi"/>
          <w:b/>
        </w:rPr>
      </w:pPr>
    </w:p>
    <w:sectPr w:rsidR="0040107D" w:rsidRPr="00703A16" w:rsidSect="005827C6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3BEA1" w14:textId="77777777" w:rsidR="00C00D67" w:rsidRDefault="00C00D67">
      <w:r>
        <w:separator/>
      </w:r>
    </w:p>
  </w:endnote>
  <w:endnote w:type="continuationSeparator" w:id="0">
    <w:p w14:paraId="704F3992" w14:textId="77777777" w:rsidR="00C00D67" w:rsidRDefault="00C00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F516DF7-21A0-D048-B2CF-4658C3EB34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B38C33-D79A-2D43-B58E-66CC5C10B6B9}"/>
    <w:embedBold r:id="rId3" w:fontKey="{F08E33E2-9320-9041-9235-A6DBA9F5D648}"/>
    <w:embedItalic r:id="rId4" w:fontKey="{8BC25A73-3A7A-AC47-B42F-A7A10C1BFA93}"/>
    <w:embedBoldItalic r:id="rId5" w:fontKey="{7B52F3C4-2AEF-214B-BD74-0094F73027E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B86FABE-0238-FF49-88E5-43E45E26E5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B335789E-0FF4-3F40-9665-C6C50E8608FA}"/>
    <w:embedBold r:id="rId8" w:fontKey="{BBA34710-36E5-954A-AF5B-7881B88341A1}"/>
    <w:embedItalic r:id="rId9" w:fontKey="{A8B2BB8A-1BB5-0E4D-A464-C61DFC7AD3C4}"/>
    <w:embedBoldItalic r:id="rId10" w:fontKey="{9B554C9B-1FB8-3E43-8513-6BB969DDB3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0B2F4E56-B3E8-C64A-898A-716C2E5B81EF}"/>
    <w:embedBold r:id="rId12" w:fontKey="{8E35C96B-01D6-2C4E-88AD-E48C52917071}"/>
    <w:embedBoldItalic r:id="rId13" w:fontKey="{03416835-8FD1-8E48-8F5C-2580E30C1A4A}"/>
  </w:font>
  <w:font w:name="AU Passata">
    <w:altName w:val="Calibri"/>
    <w:charset w:val="00"/>
    <w:family w:val="swiss"/>
    <w:pitch w:val="variable"/>
    <w:sig w:usb0="A00000AF" w:usb1="5000204A" w:usb2="00000000" w:usb3="00000000" w:csb0="0000009B" w:csb1="00000000"/>
    <w:embedRegular r:id="rId14" w:fontKey="{EFC30080-14EF-F945-A02D-F516E8F404FF}"/>
    <w:embedBold r:id="rId15" w:fontKey="{37E4A682-D3E6-704D-B2BE-E237C9B82D5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6" w:fontKey="{D787401D-152C-7B44-A793-A0A48A3B860B}"/>
  </w:font>
  <w:font w:name="Helv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ACEE913B-E743-6646-9FE4-B396FB31C85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9" w:fontKey="{02294123-FB0B-3B47-AFDE-14205A1E60EB}"/>
    <w:embedBold r:id="rId20" w:fontKey="{EC567F1C-93B6-7645-B60E-1AABA4A5657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1" w:fontKey="{21361054-7195-444C-8D14-554429E8F3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4E94E102-6329-D64F-B05D-2ABC25A3F9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A9DC7" w14:textId="70793848"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579CD9" wp14:editId="5B28FB62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20ACA8" w14:textId="77777777"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A726FD3" wp14:editId="7338D11C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8C977A" w14:textId="77777777"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2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2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579CD9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" filled="f" stroked="f">
              <v:textbox inset="0,0,0,0">
                <w:txbxContent>
                  <w:p w14:paraId="5E20ACA8" w14:textId="77777777"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A726FD3" wp14:editId="7338D11C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68C977A" w14:textId="77777777"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5" w:name="SD_LAN_Page_N2"/>
                    <w:r>
                      <w:rPr>
                        <w:rStyle w:val="Sidetal"/>
                      </w:rPr>
                      <w:t>Side</w:t>
                    </w:r>
                    <w:bookmarkEnd w:id="5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2C7C37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2C7C37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2C7C37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2C7C37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716A3A">
      <w:rPr>
        <w:noProof/>
        <w:vanish/>
      </w:rPr>
      <w:t>2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CB3E5" w14:textId="77777777" w:rsidR="00C4409C" w:rsidRDefault="00C4409C" w:rsidP="00C4409C"/>
  <w:p w14:paraId="607E2418" w14:textId="77777777" w:rsidR="00C4409C" w:rsidRDefault="00C4409C" w:rsidP="00C4409C"/>
  <w:p w14:paraId="623B86A2" w14:textId="77777777"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187EC" w14:textId="77777777" w:rsidR="00C00D67" w:rsidRDefault="00C00D67">
      <w:r>
        <w:separator/>
      </w:r>
    </w:p>
  </w:footnote>
  <w:footnote w:type="continuationSeparator" w:id="0">
    <w:p w14:paraId="77049710" w14:textId="77777777" w:rsidR="00C00D67" w:rsidRDefault="00C00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4784" w14:textId="77777777"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619FE498" wp14:editId="4E1189D0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D82F5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E0CE4D" wp14:editId="78571C5D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BB9AD" w14:textId="77777777" w:rsidR="00524347" w:rsidRDefault="0040107D" w:rsidP="00524347">
                          <w:pPr>
                            <w:pStyle w:val="Template-Parentlogoname"/>
                          </w:pPr>
                          <w:bookmarkStart w:id="0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0"/>
                        </w:p>
                        <w:p w14:paraId="42CF0221" w14:textId="77777777" w:rsidR="00524347" w:rsidRDefault="0040107D" w:rsidP="00524347">
                          <w:pPr>
                            <w:pStyle w:val="Template-Unitnamelogoname"/>
                          </w:pPr>
                          <w:bookmarkStart w:id="1" w:name="SD_OFF_Unitname_N2"/>
                          <w:r>
                            <w:t>Arts</w:t>
                          </w:r>
                          <w:bookmarkEnd w:id="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0CE4D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" filled="f" stroked="f">
              <v:textbox inset="0,0,0,0">
                <w:txbxContent>
                  <w:p w14:paraId="3EBBB9AD" w14:textId="77777777"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14:paraId="42CF0221" w14:textId="77777777"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1FF4708A" w14:textId="77777777" w:rsidR="00524347" w:rsidRDefault="00524347">
    <w:pPr>
      <w:pStyle w:val="Sidehoved"/>
    </w:pPr>
  </w:p>
  <w:p w14:paraId="7F8E32F3" w14:textId="77777777"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0E8050F" wp14:editId="2016F23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33C28" w14:textId="77777777"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E40D48A" wp14:editId="2826883A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AB0E5" w14:textId="77777777" w:rsidR="00524347" w:rsidRDefault="0040107D" w:rsidP="00524347">
                          <w:pPr>
                            <w:pStyle w:val="Template-Parentlogoname"/>
                          </w:pPr>
                          <w:bookmarkStart w:id="3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14:paraId="39F129B8" w14:textId="77777777" w:rsidR="00524347" w:rsidRDefault="0040107D" w:rsidP="00524347">
                          <w:pPr>
                            <w:pStyle w:val="Template-Unitnamelogoname"/>
                          </w:pPr>
                          <w:bookmarkStart w:id="4" w:name="SD_OFF_UnitName"/>
                          <w:r>
                            <w:t>Arts</w:t>
                          </w:r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40D48A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" filled="f" stroked="f">
              <v:textbox inset="0,0,0,0">
                <w:txbxContent>
                  <w:p w14:paraId="4BCAB0E5" w14:textId="77777777"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14:paraId="39F129B8" w14:textId="77777777"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944E798" wp14:editId="137599D9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F8C0BA" w14:textId="77777777" w:rsidR="00CB4FA5" w:rsidRDefault="00CB4FA5" w:rsidP="00CB4FA5">
                          <w:pPr>
                            <w:pStyle w:val="Template-Afdeling"/>
                          </w:pPr>
                        </w:p>
                        <w:p w14:paraId="03066A94" w14:textId="77777777" w:rsidR="000446A2" w:rsidRDefault="0040107D" w:rsidP="00302AF3">
                          <w:pPr>
                            <w:pStyle w:val="DokumentNavn"/>
                          </w:pPr>
                          <w:bookmarkStart w:id="5" w:name="SD_LAN_Memo"/>
                          <w:r>
                            <w:t>Notat</w:t>
                          </w:r>
                          <w:bookmarkEnd w:id="5"/>
                        </w:p>
                        <w:p w14:paraId="28335C6D" w14:textId="77777777" w:rsidR="000446A2" w:rsidRDefault="000446A2" w:rsidP="00CB4FA5">
                          <w:pPr>
                            <w:pStyle w:val="Template"/>
                          </w:pPr>
                        </w:p>
                        <w:p w14:paraId="556D7EF7" w14:textId="7AB0F26E" w:rsidR="003563A2" w:rsidRPr="0040107D" w:rsidRDefault="00C13CF9" w:rsidP="003563A2">
                          <w:pPr>
                            <w:pStyle w:val="Template-NavnMellemnavn"/>
                          </w:pPr>
                          <w:bookmarkStart w:id="6" w:name="HIF_SD_USR_Name"/>
                          <w:r>
                            <w:t>Helle Breth Klausen</w:t>
                          </w:r>
                        </w:p>
                        <w:bookmarkEnd w:id="6"/>
                        <w:p w14:paraId="64ACB181" w14:textId="77777777" w:rsidR="00CB4FA5" w:rsidRDefault="00CB4FA5" w:rsidP="00CB4FA5">
                          <w:pPr>
                            <w:pStyle w:val="Template"/>
                          </w:pPr>
                        </w:p>
                        <w:p w14:paraId="502291A8" w14:textId="2352D985" w:rsidR="005E70F5" w:rsidRPr="00307E90" w:rsidRDefault="0040107D" w:rsidP="005E70F5">
                          <w:pPr>
                            <w:pStyle w:val="Template"/>
                          </w:pPr>
                          <w:bookmarkStart w:id="7" w:name="SD_LAN_Date"/>
                          <w:r>
                            <w:t>Dato</w:t>
                          </w:r>
                          <w:bookmarkEnd w:id="7"/>
                          <w:r w:rsidR="005E70F5">
                            <w:t>:</w:t>
                          </w:r>
                          <w:bookmarkStart w:id="8" w:name="SD_FLD_DocumentDate"/>
                          <w:r w:rsidR="00065236">
                            <w:t xml:space="preserve"> </w:t>
                          </w:r>
                          <w:bookmarkEnd w:id="8"/>
                          <w:r w:rsidR="00716A3A">
                            <w:t>5. januar 2024</w:t>
                          </w:r>
                        </w:p>
                        <w:p w14:paraId="593AB42B" w14:textId="77777777"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SD_LAN_Sagsnr"/>
                          <w:bookmarkStart w:id="10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9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1" w:name="SD_FLD_Sagsnummer"/>
                          <w:bookmarkEnd w:id="11"/>
                        </w:p>
                        <w:p w14:paraId="3C1EC32B" w14:textId="77777777"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SD_LAN_Ref"/>
                          <w:bookmarkStart w:id="13" w:name="HIF_SD_FLD_Reference"/>
                          <w:bookmarkEnd w:id="10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2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4" w:name="SD_FLD_Reference"/>
                          <w:bookmarkEnd w:id="14"/>
                        </w:p>
                        <w:bookmarkEnd w:id="13"/>
                        <w:p w14:paraId="03321188" w14:textId="77777777"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5BB08BE" wp14:editId="534B5EAD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2D737C5" w14:textId="77777777"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14:paraId="05833E3D" w14:textId="77777777"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SD_LAN_Page"/>
                          <w:r>
                            <w:t>Side</w:t>
                          </w:r>
                          <w:bookmarkEnd w:id="15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</w:rPr>
                            <w:t>2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4E79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" filled="f" stroked="f">
              <v:textbox inset="0,0,0,0">
                <w:txbxContent>
                  <w:p w14:paraId="15F8C0BA" w14:textId="77777777" w:rsidR="00CB4FA5" w:rsidRDefault="00CB4FA5" w:rsidP="00CB4FA5">
                    <w:pPr>
                      <w:pStyle w:val="Template-Afdeling"/>
                    </w:pPr>
                  </w:p>
                  <w:p w14:paraId="03066A94" w14:textId="77777777" w:rsidR="000446A2" w:rsidRDefault="0040107D" w:rsidP="00302AF3">
                    <w:pPr>
                      <w:pStyle w:val="DokumentNavn"/>
                    </w:pPr>
                    <w:bookmarkStart w:id="16" w:name="SD_LAN_Memo"/>
                    <w:r>
                      <w:t>Notat</w:t>
                    </w:r>
                    <w:bookmarkEnd w:id="16"/>
                  </w:p>
                  <w:p w14:paraId="28335C6D" w14:textId="77777777" w:rsidR="000446A2" w:rsidRDefault="000446A2" w:rsidP="00CB4FA5">
                    <w:pPr>
                      <w:pStyle w:val="Template"/>
                    </w:pPr>
                  </w:p>
                  <w:p w14:paraId="556D7EF7" w14:textId="7AB0F26E" w:rsidR="003563A2" w:rsidRPr="0040107D" w:rsidRDefault="00C13CF9" w:rsidP="003563A2">
                    <w:pPr>
                      <w:pStyle w:val="Template-NavnMellemnavn"/>
                    </w:pPr>
                    <w:bookmarkStart w:id="17" w:name="HIF_SD_USR_Name"/>
                    <w:r>
                      <w:t>Helle Breth Klausen</w:t>
                    </w:r>
                  </w:p>
                  <w:bookmarkEnd w:id="17"/>
                  <w:p w14:paraId="64ACB181" w14:textId="77777777" w:rsidR="00CB4FA5" w:rsidRDefault="00CB4FA5" w:rsidP="00CB4FA5">
                    <w:pPr>
                      <w:pStyle w:val="Template"/>
                    </w:pPr>
                  </w:p>
                  <w:p w14:paraId="502291A8" w14:textId="2352D985" w:rsidR="005E70F5" w:rsidRPr="00307E90" w:rsidRDefault="0040107D" w:rsidP="005E70F5">
                    <w:pPr>
                      <w:pStyle w:val="Template"/>
                    </w:pPr>
                    <w:bookmarkStart w:id="18" w:name="SD_LAN_Date"/>
                    <w:r>
                      <w:t>Dato</w:t>
                    </w:r>
                    <w:bookmarkEnd w:id="18"/>
                    <w:r w:rsidR="005E70F5">
                      <w:t>:</w:t>
                    </w:r>
                    <w:bookmarkStart w:id="19" w:name="SD_FLD_DocumentDate"/>
                    <w:r w:rsidR="00065236">
                      <w:t xml:space="preserve"> </w:t>
                    </w:r>
                    <w:bookmarkEnd w:id="19"/>
                    <w:r w:rsidR="00716A3A">
                      <w:t>5. januar 2024</w:t>
                    </w:r>
                  </w:p>
                  <w:p w14:paraId="593AB42B" w14:textId="77777777"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0" w:name="SD_LAN_Sagsnr"/>
                    <w:bookmarkStart w:id="21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0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2" w:name="SD_FLD_Sagsnummer"/>
                    <w:bookmarkEnd w:id="22"/>
                  </w:p>
                  <w:p w14:paraId="3C1EC32B" w14:textId="77777777"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3" w:name="SD_LAN_Ref"/>
                    <w:bookmarkStart w:id="24" w:name="HIF_SD_FLD_Reference"/>
                    <w:bookmarkEnd w:id="21"/>
                    <w:r w:rsidRPr="0040107D">
                      <w:rPr>
                        <w:vanish/>
                      </w:rPr>
                      <w:t>Ref</w:t>
                    </w:r>
                    <w:bookmarkEnd w:id="23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5" w:name="SD_FLD_Reference"/>
                    <w:bookmarkEnd w:id="25"/>
                  </w:p>
                  <w:bookmarkEnd w:id="24"/>
                  <w:p w14:paraId="03321188" w14:textId="77777777"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5BB08BE" wp14:editId="534B5EAD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2D737C5" w14:textId="77777777"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14:paraId="05833E3D" w14:textId="77777777"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6" w:name="SD_LAN_Page"/>
                    <w:r>
                      <w:t>Side</w:t>
                    </w:r>
                    <w:bookmarkEnd w:id="26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C7C37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C7C37">
                      <w:rPr>
                        <w:rStyle w:val="Sidetal"/>
                      </w:rPr>
                      <w:t>2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219BD554" wp14:editId="7253B38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A1491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39E76FFF" w14:textId="77777777"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101B5535" wp14:editId="03A07BD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5521170"/>
    <w:multiLevelType w:val="multilevel"/>
    <w:tmpl w:val="5622F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6D6B759B"/>
    <w:multiLevelType w:val="multilevel"/>
    <w:tmpl w:val="06B46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593586189">
    <w:abstractNumId w:val="9"/>
  </w:num>
  <w:num w:numId="2" w16cid:durableId="1935280462">
    <w:abstractNumId w:val="12"/>
  </w:num>
  <w:num w:numId="3" w16cid:durableId="515459933">
    <w:abstractNumId w:val="7"/>
  </w:num>
  <w:num w:numId="4" w16cid:durableId="1994597399">
    <w:abstractNumId w:val="6"/>
  </w:num>
  <w:num w:numId="5" w16cid:durableId="1160660648">
    <w:abstractNumId w:val="5"/>
  </w:num>
  <w:num w:numId="6" w16cid:durableId="2145003586">
    <w:abstractNumId w:val="4"/>
  </w:num>
  <w:num w:numId="7" w16cid:durableId="1990285902">
    <w:abstractNumId w:val="3"/>
  </w:num>
  <w:num w:numId="8" w16cid:durableId="830294682">
    <w:abstractNumId w:val="2"/>
  </w:num>
  <w:num w:numId="9" w16cid:durableId="149370288">
    <w:abstractNumId w:val="1"/>
  </w:num>
  <w:num w:numId="10" w16cid:durableId="638800278">
    <w:abstractNumId w:val="0"/>
  </w:num>
  <w:num w:numId="11" w16cid:durableId="591285053">
    <w:abstractNumId w:val="14"/>
  </w:num>
  <w:num w:numId="12" w16cid:durableId="1544905145">
    <w:abstractNumId w:val="16"/>
  </w:num>
  <w:num w:numId="13" w16cid:durableId="1789548093">
    <w:abstractNumId w:val="13"/>
  </w:num>
  <w:num w:numId="14" w16cid:durableId="1383675529">
    <w:abstractNumId w:val="10"/>
  </w:num>
  <w:num w:numId="15" w16cid:durableId="1358896626">
    <w:abstractNumId w:val="11"/>
  </w:num>
  <w:num w:numId="16" w16cid:durableId="919019386">
    <w:abstractNumId w:val="13"/>
  </w:num>
  <w:num w:numId="17" w16cid:durableId="362681479">
    <w:abstractNumId w:val="9"/>
  </w:num>
  <w:num w:numId="18" w16cid:durableId="1882814880">
    <w:abstractNumId w:val="12"/>
  </w:num>
  <w:num w:numId="19" w16cid:durableId="1800493988">
    <w:abstractNumId w:val="10"/>
  </w:num>
  <w:num w:numId="20" w16cid:durableId="901019593">
    <w:abstractNumId w:val="7"/>
  </w:num>
  <w:num w:numId="21" w16cid:durableId="409473946">
    <w:abstractNumId w:val="6"/>
  </w:num>
  <w:num w:numId="22" w16cid:durableId="463962100">
    <w:abstractNumId w:val="5"/>
  </w:num>
  <w:num w:numId="23" w16cid:durableId="873156415">
    <w:abstractNumId w:val="4"/>
  </w:num>
  <w:num w:numId="24" w16cid:durableId="35666852">
    <w:abstractNumId w:val="11"/>
  </w:num>
  <w:num w:numId="25" w16cid:durableId="1339193422">
    <w:abstractNumId w:val="3"/>
  </w:num>
  <w:num w:numId="26" w16cid:durableId="1413087852">
    <w:abstractNumId w:val="2"/>
  </w:num>
  <w:num w:numId="27" w16cid:durableId="1646202145">
    <w:abstractNumId w:val="1"/>
  </w:num>
  <w:num w:numId="28" w16cid:durableId="1028219570">
    <w:abstractNumId w:val="0"/>
  </w:num>
  <w:num w:numId="29" w16cid:durableId="1841385517">
    <w:abstractNumId w:val="14"/>
  </w:num>
  <w:num w:numId="30" w16cid:durableId="233469567">
    <w:abstractNumId w:val="16"/>
  </w:num>
  <w:num w:numId="31" w16cid:durableId="913389949">
    <w:abstractNumId w:val="8"/>
  </w:num>
  <w:num w:numId="32" w16cid:durableId="1201820736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hideSpellingErrors/>
  <w:hideGrammaticalErrors/>
  <w:activeWritingStyle w:appName="MSWord" w:lang="da-DK" w:vendorID="64" w:dllVersion="6" w:nlCheck="1" w:checkStyle="0"/>
  <w:activeWritingStyle w:appName="MSWord" w:lang="da-DK" w:vendorID="64" w:dllVersion="0" w:nlCheck="1" w:checkStyle="0"/>
  <w:activeWritingStyle w:appName="MSWord" w:lang="en-US" w:vendorID="64" w:dllVersion="0" w:nlCheck="1" w:checkStyle="0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3105B"/>
    <w:rsid w:val="000446A2"/>
    <w:rsid w:val="00051A09"/>
    <w:rsid w:val="00065236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AE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959B1"/>
    <w:rsid w:val="001B5836"/>
    <w:rsid w:val="001C3B45"/>
    <w:rsid w:val="001D44BE"/>
    <w:rsid w:val="001F2EA7"/>
    <w:rsid w:val="00212D3F"/>
    <w:rsid w:val="002171DE"/>
    <w:rsid w:val="00224ED2"/>
    <w:rsid w:val="002278B7"/>
    <w:rsid w:val="00227E7F"/>
    <w:rsid w:val="002312BD"/>
    <w:rsid w:val="00241DFE"/>
    <w:rsid w:val="00247A2D"/>
    <w:rsid w:val="002573D0"/>
    <w:rsid w:val="0026721B"/>
    <w:rsid w:val="00287815"/>
    <w:rsid w:val="002A6565"/>
    <w:rsid w:val="002C1841"/>
    <w:rsid w:val="002C6B7D"/>
    <w:rsid w:val="002C7C37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85067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04A2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66E6"/>
    <w:rsid w:val="004C208C"/>
    <w:rsid w:val="004F5D95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27C6"/>
    <w:rsid w:val="0058520A"/>
    <w:rsid w:val="00590D08"/>
    <w:rsid w:val="005D01E3"/>
    <w:rsid w:val="005D2E7C"/>
    <w:rsid w:val="005E6CB9"/>
    <w:rsid w:val="005E70F5"/>
    <w:rsid w:val="00615E0B"/>
    <w:rsid w:val="00641B24"/>
    <w:rsid w:val="0066628E"/>
    <w:rsid w:val="00666E10"/>
    <w:rsid w:val="0068128D"/>
    <w:rsid w:val="006A2923"/>
    <w:rsid w:val="006B2F25"/>
    <w:rsid w:val="006C3A1B"/>
    <w:rsid w:val="006C40FD"/>
    <w:rsid w:val="006D363C"/>
    <w:rsid w:val="006D4688"/>
    <w:rsid w:val="006D49BB"/>
    <w:rsid w:val="006D615D"/>
    <w:rsid w:val="006E1C0A"/>
    <w:rsid w:val="00703A16"/>
    <w:rsid w:val="0071249F"/>
    <w:rsid w:val="007131E6"/>
    <w:rsid w:val="00716A3A"/>
    <w:rsid w:val="00731229"/>
    <w:rsid w:val="00736658"/>
    <w:rsid w:val="00747653"/>
    <w:rsid w:val="00757BDC"/>
    <w:rsid w:val="007676E3"/>
    <w:rsid w:val="0077380A"/>
    <w:rsid w:val="007744E7"/>
    <w:rsid w:val="00775CC8"/>
    <w:rsid w:val="00785FA4"/>
    <w:rsid w:val="007871B3"/>
    <w:rsid w:val="00787960"/>
    <w:rsid w:val="00795523"/>
    <w:rsid w:val="007955B4"/>
    <w:rsid w:val="007A2F49"/>
    <w:rsid w:val="007A557C"/>
    <w:rsid w:val="007F0C24"/>
    <w:rsid w:val="00802343"/>
    <w:rsid w:val="00803E04"/>
    <w:rsid w:val="0081307A"/>
    <w:rsid w:val="008172F1"/>
    <w:rsid w:val="00835697"/>
    <w:rsid w:val="008411A6"/>
    <w:rsid w:val="00863559"/>
    <w:rsid w:val="00880C3F"/>
    <w:rsid w:val="00885361"/>
    <w:rsid w:val="008C546C"/>
    <w:rsid w:val="00922D48"/>
    <w:rsid w:val="00925D50"/>
    <w:rsid w:val="00930E78"/>
    <w:rsid w:val="009328D2"/>
    <w:rsid w:val="00933E8B"/>
    <w:rsid w:val="00945C75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22ABB"/>
    <w:rsid w:val="00A278F8"/>
    <w:rsid w:val="00A27E88"/>
    <w:rsid w:val="00A54864"/>
    <w:rsid w:val="00A6676E"/>
    <w:rsid w:val="00A66FAB"/>
    <w:rsid w:val="00A91CB9"/>
    <w:rsid w:val="00AA0EF9"/>
    <w:rsid w:val="00AB2E5C"/>
    <w:rsid w:val="00AB4E1D"/>
    <w:rsid w:val="00AC4151"/>
    <w:rsid w:val="00AC6B30"/>
    <w:rsid w:val="00AC6B8F"/>
    <w:rsid w:val="00AD02B4"/>
    <w:rsid w:val="00AE4EEA"/>
    <w:rsid w:val="00AE4FC2"/>
    <w:rsid w:val="00AF5AAD"/>
    <w:rsid w:val="00AF662D"/>
    <w:rsid w:val="00B019AE"/>
    <w:rsid w:val="00B15221"/>
    <w:rsid w:val="00B33FA5"/>
    <w:rsid w:val="00B4718C"/>
    <w:rsid w:val="00B5598E"/>
    <w:rsid w:val="00B57454"/>
    <w:rsid w:val="00B65055"/>
    <w:rsid w:val="00B7258F"/>
    <w:rsid w:val="00BA56DF"/>
    <w:rsid w:val="00BB53DC"/>
    <w:rsid w:val="00BE56BC"/>
    <w:rsid w:val="00BE7FBE"/>
    <w:rsid w:val="00BF3805"/>
    <w:rsid w:val="00C00D67"/>
    <w:rsid w:val="00C0187F"/>
    <w:rsid w:val="00C13CF9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C1039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DE6C07"/>
    <w:rsid w:val="00E026C1"/>
    <w:rsid w:val="00E32A2A"/>
    <w:rsid w:val="00E44979"/>
    <w:rsid w:val="00E51F86"/>
    <w:rsid w:val="00E5282C"/>
    <w:rsid w:val="00E65482"/>
    <w:rsid w:val="00E70052"/>
    <w:rsid w:val="00E751CC"/>
    <w:rsid w:val="00E814F9"/>
    <w:rsid w:val="00EA1FC6"/>
    <w:rsid w:val="00EA31FA"/>
    <w:rsid w:val="00EA5199"/>
    <w:rsid w:val="00EA6633"/>
    <w:rsid w:val="00ED0D75"/>
    <w:rsid w:val="00ED60D8"/>
    <w:rsid w:val="00EE17C6"/>
    <w:rsid w:val="00EF6415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96F69"/>
    <w:rsid w:val="00FA0D28"/>
    <w:rsid w:val="00FA31F3"/>
    <w:rsid w:val="00FB6A50"/>
    <w:rsid w:val="00FC43ED"/>
    <w:rsid w:val="00FE0DAB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B7A521"/>
  <w15:docId w15:val="{C49AD82F-7375-47C4-87A2-576CFB59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20"/>
    <w:qFormat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22"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lstomtale">
    <w:name w:val="Unresolved Mention"/>
    <w:basedOn w:val="Standardskrifttypeiafsnit"/>
    <w:uiPriority w:val="99"/>
    <w:semiHidden/>
    <w:unhideWhenUsed/>
    <w:rsid w:val="00703A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wmf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C:\ProgramData\SkabelonDesign\Shared\Templates\Notat uden kolofon.dotm</Template>
  <TotalTime>0</TotalTime>
  <Pages>1</Pages>
  <Words>86</Words>
  <Characters>525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610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Emma Schouboe</cp:lastModifiedBy>
  <cp:revision>2</cp:revision>
  <cp:lastPrinted>2017-04-25T11:11:00Z</cp:lastPrinted>
  <dcterms:created xsi:type="dcterms:W3CDTF">2024-01-09T10:06:00Z</dcterms:created>
  <dcterms:modified xsi:type="dcterms:W3CDTF">2024-01-09T10:06:00Z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