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2F6067" w14:textId="77777777" w:rsidR="004E03A6" w:rsidRPr="00753A73" w:rsidRDefault="004E03A6" w:rsidP="008F47F2">
      <w:pPr>
        <w:spacing w:line="14" w:lineRule="exact"/>
      </w:pP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70"/>
      </w:tblGrid>
      <w:tr w:rsidR="0029281D" w:rsidRPr="00753A73" w14:paraId="4B253102" w14:textId="77777777" w:rsidTr="005864F3">
        <w:trPr>
          <w:trHeight w:hRule="exact" w:val="744"/>
        </w:trPr>
        <w:tc>
          <w:tcPr>
            <w:tcW w:w="7370" w:type="dxa"/>
            <w:shd w:val="clear" w:color="auto" w:fill="auto"/>
          </w:tcPr>
          <w:p w14:paraId="6C920FEE" w14:textId="1302B653" w:rsidR="00102C8C" w:rsidRDefault="009D4B42" w:rsidP="00551FF5">
            <w:pPr>
              <w:pStyle w:val="Dokumentinfo"/>
              <w:rPr>
                <w:b w:val="0"/>
              </w:rPr>
            </w:pPr>
            <w:bookmarkStart w:id="0" w:name="LAN_Receiver"/>
            <w:r w:rsidRPr="00753A73">
              <w:t>Receiver(s)</w:t>
            </w:r>
            <w:bookmarkEnd w:id="0"/>
            <w:r w:rsidR="00CB0B5C">
              <w:t xml:space="preserve">: </w:t>
            </w:r>
            <w:r w:rsidR="00CB0B5C">
              <w:rPr>
                <w:b w:val="0"/>
                <w:bCs/>
              </w:rPr>
              <w:t xml:space="preserve">Departments at the </w:t>
            </w:r>
            <w:r w:rsidR="004B0688">
              <w:rPr>
                <w:b w:val="0"/>
                <w:bCs/>
              </w:rPr>
              <w:t xml:space="preserve">Faculty of Health, </w:t>
            </w:r>
            <w:r w:rsidR="00047EB2">
              <w:rPr>
                <w:b w:val="0"/>
              </w:rPr>
              <w:t>Faculty of Arts, Faculty of Natural Sciences, Faculty of Technical Sciences</w:t>
            </w:r>
            <w:r w:rsidR="004B0688">
              <w:rPr>
                <w:b w:val="0"/>
              </w:rPr>
              <w:t xml:space="preserve"> and </w:t>
            </w:r>
            <w:r w:rsidR="00047EB2">
              <w:rPr>
                <w:b w:val="0"/>
              </w:rPr>
              <w:t>School of Business and Social Sciences</w:t>
            </w:r>
          </w:p>
          <w:p w14:paraId="63E7B55A" w14:textId="77777777" w:rsidR="00102C8C" w:rsidRPr="00102C8C" w:rsidRDefault="00102C8C" w:rsidP="00551FF5">
            <w:pPr>
              <w:pStyle w:val="Dokumentinfo"/>
              <w:rPr>
                <w:b w:val="0"/>
              </w:rPr>
            </w:pPr>
          </w:p>
        </w:tc>
      </w:tr>
      <w:tr w:rsidR="0029281D" w:rsidRPr="00E068E9" w14:paraId="6A0FCF43" w14:textId="77777777" w:rsidTr="005864F3">
        <w:trPr>
          <w:trHeight w:hRule="exact" w:val="106"/>
        </w:trPr>
        <w:tc>
          <w:tcPr>
            <w:tcW w:w="7370" w:type="dxa"/>
            <w:shd w:val="clear" w:color="auto" w:fill="auto"/>
            <w:vAlign w:val="bottom"/>
          </w:tcPr>
          <w:p w14:paraId="6CD60878" w14:textId="77777777" w:rsidR="001A49CB" w:rsidRPr="00E068E9" w:rsidRDefault="001A49CB" w:rsidP="00E068E9">
            <w:pPr>
              <w:pStyle w:val="Heading1nonumbering"/>
              <w:rPr>
                <w:sz w:val="44"/>
                <w:szCs w:val="44"/>
              </w:rPr>
            </w:pPr>
          </w:p>
        </w:tc>
      </w:tr>
    </w:tbl>
    <w:p w14:paraId="65A29FC0" w14:textId="6B02B475" w:rsidR="009D467C" w:rsidRDefault="00304B1C" w:rsidP="001901A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ERC </w:t>
      </w:r>
      <w:r w:rsidR="0097176C">
        <w:rPr>
          <w:sz w:val="28"/>
          <w:szCs w:val="28"/>
        </w:rPr>
        <w:t>Consolidator</w:t>
      </w:r>
      <w:r>
        <w:rPr>
          <w:sz w:val="28"/>
          <w:szCs w:val="28"/>
        </w:rPr>
        <w:t xml:space="preserve"> Grant</w:t>
      </w:r>
      <w:r w:rsidR="007E23CF">
        <w:rPr>
          <w:sz w:val="28"/>
          <w:szCs w:val="28"/>
        </w:rPr>
        <w:t xml:space="preserve"> 202</w:t>
      </w:r>
      <w:r w:rsidR="00852F27">
        <w:rPr>
          <w:sz w:val="28"/>
          <w:szCs w:val="28"/>
        </w:rPr>
        <w:t>5</w:t>
      </w:r>
    </w:p>
    <w:p w14:paraId="2AD77C5E" w14:textId="77777777" w:rsidR="00304B1C" w:rsidRDefault="00304B1C" w:rsidP="00304B1C">
      <w:pPr>
        <w:rPr>
          <w:sz w:val="28"/>
          <w:szCs w:val="28"/>
        </w:rPr>
      </w:pPr>
    </w:p>
    <w:p w14:paraId="5BD922A3" w14:textId="77777777" w:rsidR="009E3279" w:rsidRPr="009E3279" w:rsidRDefault="00304B1C" w:rsidP="00304B1C">
      <w:r>
        <w:t>Link</w:t>
      </w:r>
      <w:r w:rsidR="009E3279">
        <w:t>s</w:t>
      </w:r>
      <w:r>
        <w:t>:</w:t>
      </w:r>
      <w:r w:rsidR="0081207F">
        <w:tab/>
      </w:r>
      <w:r w:rsidR="009E3279">
        <w:t xml:space="preserve">- </w:t>
      </w:r>
      <w:r w:rsidR="009E3279">
        <w:fldChar w:fldCharType="begin"/>
      </w:r>
      <w:r w:rsidR="009E3279">
        <w:instrText>HYPERLINK "</w:instrText>
      </w:r>
      <w:r w:rsidR="009E3279" w:rsidRPr="009E3279">
        <w:instrText>https://erc.europa.eu/funding/starting-grants</w:instrText>
      </w:r>
    </w:p>
    <w:p w14:paraId="3412A58D" w14:textId="4C951503" w:rsidR="009E3279" w:rsidRPr="00396F38" w:rsidRDefault="009E3279" w:rsidP="00304B1C">
      <w:pPr>
        <w:rPr>
          <w:rStyle w:val="Hyperlink"/>
          <w:sz w:val="20"/>
        </w:rPr>
      </w:pPr>
      <w:r>
        <w:instrText>"</w:instrText>
      </w:r>
      <w:r>
        <w:fldChar w:fldCharType="separate"/>
      </w:r>
      <w:hyperlink r:id="rId7" w:history="1">
        <w:r w:rsidR="0097176C">
          <w:rPr>
            <w:rStyle w:val="Hyperlink"/>
          </w:rPr>
          <w:t>Consolidator Grant | ERC (europa.eu)</w:t>
        </w:r>
      </w:hyperlink>
    </w:p>
    <w:p w14:paraId="3668E64D" w14:textId="370C9051" w:rsidR="00102C8C" w:rsidRDefault="009E3279" w:rsidP="0029281D">
      <w:r>
        <w:fldChar w:fldCharType="end"/>
      </w:r>
      <w:r w:rsidR="00635F47">
        <w:tab/>
      </w:r>
      <w:r>
        <w:t xml:space="preserve">- </w:t>
      </w:r>
      <w:hyperlink r:id="rId8" w:history="1">
        <w:r w:rsidR="00635F47" w:rsidRPr="00635F47">
          <w:rPr>
            <w:rStyle w:val="Hyperlink"/>
            <w:sz w:val="20"/>
          </w:rPr>
          <w:t>ERC Dashboard – link to funded projects (filter for instrument/panel/year)</w:t>
        </w:r>
      </w:hyperlink>
    </w:p>
    <w:p w14:paraId="09753719" w14:textId="77777777" w:rsidR="005A0475" w:rsidRPr="00753A73" w:rsidRDefault="005A0475" w:rsidP="0029281D"/>
    <w:tbl>
      <w:tblPr>
        <w:tblStyle w:val="Tabel-Gitter"/>
        <w:tblW w:w="10060" w:type="dxa"/>
        <w:tblLook w:val="04A0" w:firstRow="1" w:lastRow="0" w:firstColumn="1" w:lastColumn="0" w:noHBand="0" w:noVBand="1"/>
      </w:tblPr>
      <w:tblGrid>
        <w:gridCol w:w="2002"/>
        <w:gridCol w:w="5223"/>
        <w:gridCol w:w="2835"/>
      </w:tblGrid>
      <w:tr w:rsidR="000F7F29" w:rsidRPr="009D467C" w14:paraId="5635069D" w14:textId="77777777" w:rsidTr="00806C4B">
        <w:tc>
          <w:tcPr>
            <w:tcW w:w="10060" w:type="dxa"/>
            <w:gridSpan w:val="3"/>
            <w:shd w:val="clear" w:color="auto" w:fill="BFBFBF" w:themeFill="background1" w:themeFillShade="BF"/>
          </w:tcPr>
          <w:p w14:paraId="7157F3E8" w14:textId="77777777" w:rsidR="000F7F29" w:rsidRPr="009D467C" w:rsidRDefault="00806C4B" w:rsidP="00806C4B">
            <w:pPr>
              <w:jc w:val="center"/>
              <w:rPr>
                <w:rFonts w:ascii="AU Passata" w:hAnsi="AU Passata"/>
                <w:b/>
                <w:sz w:val="22"/>
                <w:szCs w:val="22"/>
              </w:rPr>
            </w:pPr>
            <w:r w:rsidRPr="009D467C">
              <w:rPr>
                <w:rFonts w:ascii="AU Passata" w:hAnsi="AU Passata"/>
                <w:b/>
                <w:sz w:val="22"/>
                <w:szCs w:val="22"/>
              </w:rPr>
              <w:t>P</w:t>
            </w:r>
            <w:r w:rsidR="00003F50" w:rsidRPr="009D467C">
              <w:rPr>
                <w:rFonts w:ascii="AU Passata" w:hAnsi="AU Passata"/>
                <w:b/>
                <w:sz w:val="22"/>
                <w:szCs w:val="22"/>
              </w:rPr>
              <w:t>roces</w:t>
            </w:r>
            <w:r w:rsidR="00753A73" w:rsidRPr="009D467C">
              <w:rPr>
                <w:rFonts w:ascii="AU Passata" w:hAnsi="AU Passata"/>
                <w:b/>
                <w:sz w:val="22"/>
                <w:szCs w:val="22"/>
              </w:rPr>
              <w:t>s</w:t>
            </w:r>
            <w:r w:rsidRPr="009D467C">
              <w:rPr>
                <w:rFonts w:ascii="AU Passata" w:hAnsi="AU Passata"/>
                <w:b/>
                <w:sz w:val="22"/>
                <w:szCs w:val="22"/>
              </w:rPr>
              <w:t xml:space="preserve"> plan</w:t>
            </w:r>
          </w:p>
        </w:tc>
      </w:tr>
      <w:tr w:rsidR="000F7F29" w:rsidRPr="009D467C" w14:paraId="7E838459" w14:textId="77777777" w:rsidTr="006170B3">
        <w:tc>
          <w:tcPr>
            <w:tcW w:w="2002" w:type="dxa"/>
          </w:tcPr>
          <w:p w14:paraId="4B4B8E46" w14:textId="77777777" w:rsidR="000F7F29" w:rsidRPr="009D467C" w:rsidRDefault="000F7F29" w:rsidP="00F24ADD">
            <w:pPr>
              <w:rPr>
                <w:rFonts w:ascii="AU Passata" w:hAnsi="AU Passata"/>
                <w:b/>
                <w:sz w:val="22"/>
                <w:szCs w:val="22"/>
              </w:rPr>
            </w:pPr>
            <w:r w:rsidRPr="009D467C">
              <w:rPr>
                <w:rFonts w:ascii="AU Passata" w:hAnsi="AU Passata"/>
                <w:b/>
                <w:sz w:val="22"/>
                <w:szCs w:val="22"/>
              </w:rPr>
              <w:t>Date</w:t>
            </w:r>
          </w:p>
        </w:tc>
        <w:tc>
          <w:tcPr>
            <w:tcW w:w="5223" w:type="dxa"/>
          </w:tcPr>
          <w:p w14:paraId="2C9DFA15" w14:textId="77777777" w:rsidR="000F7F29" w:rsidRPr="009D467C" w:rsidRDefault="000F7F29" w:rsidP="00F24ADD">
            <w:pPr>
              <w:rPr>
                <w:rFonts w:ascii="AU Passata" w:hAnsi="AU Passata"/>
                <w:b/>
                <w:sz w:val="22"/>
                <w:szCs w:val="22"/>
              </w:rPr>
            </w:pPr>
            <w:r w:rsidRPr="009D467C">
              <w:rPr>
                <w:rFonts w:ascii="AU Passata" w:hAnsi="AU Passata"/>
                <w:b/>
                <w:sz w:val="22"/>
                <w:szCs w:val="22"/>
              </w:rPr>
              <w:t>Task</w:t>
            </w:r>
          </w:p>
        </w:tc>
        <w:tc>
          <w:tcPr>
            <w:tcW w:w="2835" w:type="dxa"/>
          </w:tcPr>
          <w:p w14:paraId="438FCBA0" w14:textId="77777777" w:rsidR="000F7F29" w:rsidRPr="009D467C" w:rsidRDefault="000F7F29" w:rsidP="00F24ADD">
            <w:pPr>
              <w:rPr>
                <w:rFonts w:ascii="AU Passata" w:hAnsi="AU Passata"/>
                <w:b/>
                <w:sz w:val="22"/>
                <w:szCs w:val="22"/>
              </w:rPr>
            </w:pPr>
            <w:r w:rsidRPr="009D467C">
              <w:rPr>
                <w:rFonts w:ascii="AU Passata" w:hAnsi="AU Passata"/>
                <w:b/>
                <w:sz w:val="22"/>
                <w:szCs w:val="22"/>
              </w:rPr>
              <w:t>Responsible</w:t>
            </w:r>
          </w:p>
        </w:tc>
      </w:tr>
      <w:tr w:rsidR="00162FD4" w:rsidRPr="009D467C" w14:paraId="6FFB4F57" w14:textId="77777777" w:rsidTr="006170B3">
        <w:tc>
          <w:tcPr>
            <w:tcW w:w="2002" w:type="dxa"/>
            <w:shd w:val="clear" w:color="auto" w:fill="FFF2CC"/>
          </w:tcPr>
          <w:p w14:paraId="585E63D6" w14:textId="0115ABA8" w:rsidR="00440030" w:rsidRPr="00C51F95" w:rsidRDefault="00284702" w:rsidP="00F24ADD">
            <w:pPr>
              <w:rPr>
                <w:rFonts w:ascii="AU Passata" w:hAnsi="AU Passata"/>
                <w:b/>
                <w:sz w:val="22"/>
                <w:szCs w:val="22"/>
              </w:rPr>
            </w:pPr>
            <w:r>
              <w:rPr>
                <w:rFonts w:ascii="AU Passata" w:hAnsi="AU Passata"/>
                <w:b/>
                <w:sz w:val="22"/>
                <w:szCs w:val="22"/>
              </w:rPr>
              <w:t>1</w:t>
            </w:r>
            <w:r w:rsidR="00C80088">
              <w:rPr>
                <w:rFonts w:ascii="AU Passata" w:hAnsi="AU Passata"/>
                <w:b/>
                <w:sz w:val="22"/>
                <w:szCs w:val="22"/>
              </w:rPr>
              <w:t>6</w:t>
            </w:r>
          </w:p>
          <w:p w14:paraId="167958A0" w14:textId="1E3A40C4" w:rsidR="00162FD4" w:rsidRPr="00C51F95" w:rsidRDefault="0097176C" w:rsidP="00F24ADD">
            <w:pPr>
              <w:rPr>
                <w:rFonts w:ascii="AU Passata" w:hAnsi="AU Passata"/>
                <w:b/>
                <w:sz w:val="22"/>
                <w:szCs w:val="22"/>
              </w:rPr>
            </w:pPr>
            <w:r>
              <w:rPr>
                <w:rFonts w:ascii="AU Passata" w:hAnsi="AU Passata"/>
                <w:b/>
                <w:sz w:val="22"/>
                <w:szCs w:val="22"/>
              </w:rPr>
              <w:t>August</w:t>
            </w:r>
          </w:p>
          <w:p w14:paraId="4849A334" w14:textId="2A30BBEC" w:rsidR="00162FD4" w:rsidRPr="00C51F95" w:rsidRDefault="00603817" w:rsidP="00F24ADD">
            <w:pPr>
              <w:rPr>
                <w:rFonts w:ascii="AU Passata" w:hAnsi="AU Passata"/>
                <w:b/>
                <w:sz w:val="22"/>
                <w:szCs w:val="22"/>
              </w:rPr>
            </w:pPr>
            <w:r w:rsidRPr="00C51F95">
              <w:rPr>
                <w:rFonts w:ascii="AU Passata" w:hAnsi="AU Passata"/>
                <w:b/>
                <w:sz w:val="22"/>
                <w:szCs w:val="22"/>
              </w:rPr>
              <w:t>202</w:t>
            </w:r>
            <w:r w:rsidR="00635F47" w:rsidRPr="00C51F95">
              <w:rPr>
                <w:rFonts w:ascii="AU Passata" w:hAnsi="AU Passata"/>
                <w:b/>
                <w:sz w:val="22"/>
                <w:szCs w:val="22"/>
              </w:rPr>
              <w:t>4</w:t>
            </w:r>
          </w:p>
          <w:p w14:paraId="4C06DAC1" w14:textId="77777777" w:rsidR="00162FD4" w:rsidRPr="00C51F95" w:rsidRDefault="00162FD4" w:rsidP="00F24ADD">
            <w:pPr>
              <w:rPr>
                <w:rFonts w:ascii="AU Passata" w:hAnsi="AU Passata"/>
                <w:sz w:val="22"/>
                <w:szCs w:val="22"/>
              </w:rPr>
            </w:pPr>
          </w:p>
        </w:tc>
        <w:tc>
          <w:tcPr>
            <w:tcW w:w="5223" w:type="dxa"/>
            <w:shd w:val="clear" w:color="auto" w:fill="FFF2CC"/>
          </w:tcPr>
          <w:p w14:paraId="3E03084A" w14:textId="77777777" w:rsidR="0061309F" w:rsidRPr="0061309F" w:rsidRDefault="0061309F" w:rsidP="0061309F">
            <w:pPr>
              <w:rPr>
                <w:rFonts w:ascii="AU Passata" w:hAnsi="AU Passata"/>
                <w:i/>
                <w:sz w:val="22"/>
                <w:szCs w:val="22"/>
              </w:rPr>
            </w:pPr>
            <w:r w:rsidRPr="0061309F">
              <w:rPr>
                <w:rFonts w:ascii="AU Passata" w:hAnsi="AU Passata"/>
                <w:i/>
                <w:sz w:val="22"/>
                <w:szCs w:val="22"/>
              </w:rPr>
              <w:t>Process information and timing</w:t>
            </w:r>
          </w:p>
          <w:p w14:paraId="1561C11F" w14:textId="77777777" w:rsidR="0061309F" w:rsidRPr="0061309F" w:rsidRDefault="0061309F" w:rsidP="0061309F">
            <w:pPr>
              <w:rPr>
                <w:rFonts w:ascii="AU Passata" w:hAnsi="AU Passata"/>
                <w:sz w:val="22"/>
                <w:szCs w:val="22"/>
              </w:rPr>
            </w:pPr>
            <w:r w:rsidRPr="0061309F">
              <w:rPr>
                <w:rFonts w:ascii="AU Passata" w:hAnsi="AU Passata"/>
                <w:sz w:val="22"/>
                <w:szCs w:val="22"/>
              </w:rPr>
              <w:t>Sending process plan and information to departments</w:t>
            </w:r>
          </w:p>
          <w:p w14:paraId="623A8B9D" w14:textId="77777777" w:rsidR="00162FD4" w:rsidRPr="009D467C" w:rsidRDefault="00162FD4" w:rsidP="00F24ADD">
            <w:pPr>
              <w:rPr>
                <w:rFonts w:ascii="AU Passata" w:hAnsi="AU Passata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FFF2CC"/>
          </w:tcPr>
          <w:p w14:paraId="7AFC7125" w14:textId="5FA48DCA" w:rsidR="00162FD4" w:rsidRDefault="001901A9" w:rsidP="00F24ADD">
            <w:pPr>
              <w:rPr>
                <w:rFonts w:ascii="AU Passata" w:hAnsi="AU Passata"/>
                <w:sz w:val="22"/>
                <w:szCs w:val="22"/>
              </w:rPr>
            </w:pPr>
            <w:r>
              <w:rPr>
                <w:rFonts w:ascii="AU Passata" w:hAnsi="AU Passata"/>
                <w:sz w:val="22"/>
                <w:szCs w:val="22"/>
              </w:rPr>
              <w:t xml:space="preserve">Departments and </w:t>
            </w:r>
            <w:r w:rsidR="00162FD4" w:rsidRPr="009D467C">
              <w:rPr>
                <w:rFonts w:ascii="AU Passata" w:hAnsi="AU Passata"/>
                <w:sz w:val="22"/>
                <w:szCs w:val="22"/>
              </w:rPr>
              <w:t xml:space="preserve">Dean’s Offices at </w:t>
            </w:r>
            <w:r w:rsidR="004B0688">
              <w:rPr>
                <w:rFonts w:ascii="AU Passata" w:hAnsi="AU Passata"/>
                <w:sz w:val="22"/>
                <w:szCs w:val="22"/>
              </w:rPr>
              <w:t xml:space="preserve">Health, </w:t>
            </w:r>
            <w:r w:rsidR="00635F47">
              <w:rPr>
                <w:rFonts w:ascii="AU Passata" w:hAnsi="AU Passata"/>
                <w:sz w:val="22"/>
                <w:szCs w:val="22"/>
              </w:rPr>
              <w:t>A</w:t>
            </w:r>
            <w:r w:rsidR="00A5373D">
              <w:rPr>
                <w:rFonts w:ascii="AU Passata" w:hAnsi="AU Passata"/>
                <w:sz w:val="22"/>
                <w:szCs w:val="22"/>
              </w:rPr>
              <w:t>RTS</w:t>
            </w:r>
            <w:r w:rsidR="00635F47">
              <w:rPr>
                <w:rFonts w:ascii="AU Passata" w:hAnsi="AU Passata"/>
                <w:sz w:val="22"/>
                <w:szCs w:val="22"/>
              </w:rPr>
              <w:t>, NAT, TECH and BSS</w:t>
            </w:r>
          </w:p>
          <w:p w14:paraId="293E93BF" w14:textId="77777777" w:rsidR="00310452" w:rsidRDefault="00310452" w:rsidP="00F24ADD">
            <w:pPr>
              <w:rPr>
                <w:rFonts w:ascii="AU Passata" w:hAnsi="AU Passata"/>
                <w:sz w:val="22"/>
                <w:szCs w:val="22"/>
              </w:rPr>
            </w:pPr>
          </w:p>
          <w:p w14:paraId="5E301781" w14:textId="28F42D32" w:rsidR="00310452" w:rsidRDefault="00310452" w:rsidP="00F24ADD">
            <w:pPr>
              <w:rPr>
                <w:rFonts w:ascii="AU Passata" w:hAnsi="AU Passata"/>
                <w:sz w:val="22"/>
                <w:szCs w:val="22"/>
              </w:rPr>
            </w:pPr>
            <w:r>
              <w:rPr>
                <w:rFonts w:ascii="AU Passata" w:hAnsi="AU Passata"/>
                <w:sz w:val="22"/>
                <w:szCs w:val="22"/>
              </w:rPr>
              <w:t>Research Support Office</w:t>
            </w:r>
            <w:r w:rsidR="00C8790A">
              <w:rPr>
                <w:rFonts w:ascii="AU Passata" w:hAnsi="AU Passata"/>
                <w:sz w:val="22"/>
                <w:szCs w:val="22"/>
              </w:rPr>
              <w:t>, ERC team</w:t>
            </w:r>
          </w:p>
          <w:p w14:paraId="7B0AFF91" w14:textId="426E73D2" w:rsidR="00F50DAE" w:rsidRPr="009D467C" w:rsidRDefault="00F50DAE" w:rsidP="008D327A">
            <w:pPr>
              <w:rPr>
                <w:rFonts w:ascii="AU Passata" w:hAnsi="AU Passata"/>
                <w:b/>
                <w:sz w:val="22"/>
                <w:szCs w:val="22"/>
              </w:rPr>
            </w:pPr>
          </w:p>
        </w:tc>
      </w:tr>
      <w:tr w:rsidR="0061309F" w:rsidRPr="009D467C" w14:paraId="244DEF3B" w14:textId="77777777" w:rsidTr="006170B3">
        <w:tc>
          <w:tcPr>
            <w:tcW w:w="2002" w:type="dxa"/>
            <w:shd w:val="clear" w:color="auto" w:fill="FFF2CC"/>
          </w:tcPr>
          <w:p w14:paraId="7EA43318" w14:textId="02FC5BA5" w:rsidR="00440030" w:rsidRPr="00C51F95" w:rsidRDefault="00284702" w:rsidP="0061309F">
            <w:pPr>
              <w:rPr>
                <w:rFonts w:ascii="AU Passata" w:hAnsi="AU Passata"/>
                <w:b/>
                <w:sz w:val="22"/>
                <w:szCs w:val="22"/>
                <w:lang w:val="da-DK"/>
              </w:rPr>
            </w:pPr>
            <w:r>
              <w:rPr>
                <w:rFonts w:ascii="AU Passata" w:hAnsi="AU Passata"/>
                <w:b/>
                <w:sz w:val="22"/>
                <w:szCs w:val="22"/>
                <w:lang w:val="da-DK"/>
              </w:rPr>
              <w:t>2</w:t>
            </w:r>
            <w:r w:rsidR="00C80088">
              <w:rPr>
                <w:rFonts w:ascii="AU Passata" w:hAnsi="AU Passata"/>
                <w:b/>
                <w:sz w:val="22"/>
                <w:szCs w:val="22"/>
                <w:lang w:val="da-DK"/>
              </w:rPr>
              <w:t>8</w:t>
            </w:r>
          </w:p>
          <w:p w14:paraId="350600B1" w14:textId="37D7B8B8" w:rsidR="0061309F" w:rsidRPr="00C51F95" w:rsidRDefault="00284702" w:rsidP="0061309F">
            <w:pPr>
              <w:rPr>
                <w:rFonts w:ascii="AU Passata" w:hAnsi="AU Passata"/>
                <w:b/>
                <w:sz w:val="22"/>
                <w:szCs w:val="22"/>
                <w:lang w:val="da-DK"/>
              </w:rPr>
            </w:pPr>
            <w:r>
              <w:rPr>
                <w:rFonts w:ascii="AU Passata" w:hAnsi="AU Passata"/>
                <w:b/>
                <w:sz w:val="22"/>
                <w:szCs w:val="22"/>
                <w:lang w:val="da-DK"/>
              </w:rPr>
              <w:t>August</w:t>
            </w:r>
          </w:p>
          <w:p w14:paraId="42555B6B" w14:textId="549EE8E6" w:rsidR="0061309F" w:rsidRPr="00C51F95" w:rsidRDefault="00603817" w:rsidP="0061309F">
            <w:pPr>
              <w:rPr>
                <w:rFonts w:ascii="AU Passata" w:hAnsi="AU Passata"/>
                <w:sz w:val="22"/>
                <w:szCs w:val="22"/>
              </w:rPr>
            </w:pPr>
            <w:r w:rsidRPr="00C51F95">
              <w:rPr>
                <w:rFonts w:ascii="AU Passata" w:hAnsi="AU Passata"/>
                <w:b/>
                <w:sz w:val="22"/>
                <w:szCs w:val="22"/>
              </w:rPr>
              <w:t>202</w:t>
            </w:r>
            <w:r w:rsidR="00635F47" w:rsidRPr="00C51F95">
              <w:rPr>
                <w:rFonts w:ascii="AU Passata" w:hAnsi="AU Passata"/>
                <w:b/>
                <w:sz w:val="22"/>
                <w:szCs w:val="22"/>
              </w:rPr>
              <w:t>4</w:t>
            </w:r>
          </w:p>
        </w:tc>
        <w:tc>
          <w:tcPr>
            <w:tcW w:w="5223" w:type="dxa"/>
            <w:shd w:val="clear" w:color="auto" w:fill="FFF2CC"/>
          </w:tcPr>
          <w:p w14:paraId="5FA0FEE5" w14:textId="31F98734" w:rsidR="0061309F" w:rsidRPr="0061309F" w:rsidRDefault="0061309F" w:rsidP="0061309F">
            <w:pPr>
              <w:rPr>
                <w:rFonts w:ascii="AU Passata" w:hAnsi="AU Passata"/>
                <w:i/>
                <w:sz w:val="22"/>
                <w:szCs w:val="22"/>
                <w:lang w:val="en-US"/>
              </w:rPr>
            </w:pPr>
            <w:r w:rsidRPr="0061309F">
              <w:rPr>
                <w:rFonts w:ascii="AU Passata" w:hAnsi="AU Passata"/>
                <w:i/>
                <w:sz w:val="22"/>
                <w:szCs w:val="22"/>
                <w:lang w:val="en-US"/>
              </w:rPr>
              <w:t>Overview of applicants</w:t>
            </w:r>
          </w:p>
          <w:p w14:paraId="254C1A4D" w14:textId="0176BBA8" w:rsidR="000467D8" w:rsidRDefault="0061309F" w:rsidP="0061309F">
            <w:pPr>
              <w:rPr>
                <w:rFonts w:ascii="AU Passata" w:hAnsi="AU Passata"/>
                <w:sz w:val="22"/>
                <w:szCs w:val="22"/>
                <w:lang w:val="en-US"/>
              </w:rPr>
            </w:pPr>
            <w:r w:rsidRPr="0061309F">
              <w:rPr>
                <w:rFonts w:ascii="AU Passata" w:hAnsi="AU Passata"/>
                <w:sz w:val="22"/>
                <w:szCs w:val="22"/>
                <w:lang w:val="en-US"/>
              </w:rPr>
              <w:t xml:space="preserve">A list of </w:t>
            </w:r>
            <w:r w:rsidR="00F23EBE">
              <w:rPr>
                <w:rFonts w:ascii="AU Passata" w:hAnsi="AU Passata"/>
                <w:sz w:val="22"/>
                <w:szCs w:val="22"/>
                <w:lang w:val="en-US"/>
              </w:rPr>
              <w:t>potential</w:t>
            </w:r>
            <w:r w:rsidRPr="0061309F">
              <w:rPr>
                <w:rFonts w:ascii="AU Passata" w:hAnsi="AU Passata"/>
                <w:sz w:val="22"/>
                <w:szCs w:val="22"/>
                <w:lang w:val="en-US"/>
              </w:rPr>
              <w:t xml:space="preserve"> department applicants is sent to </w:t>
            </w:r>
            <w:r w:rsidR="00310452">
              <w:rPr>
                <w:rFonts w:ascii="AU Passata" w:hAnsi="AU Passata"/>
                <w:sz w:val="22"/>
                <w:szCs w:val="22"/>
                <w:lang w:val="en-US"/>
              </w:rPr>
              <w:t>t</w:t>
            </w:r>
            <w:r w:rsidRPr="0061309F">
              <w:rPr>
                <w:rFonts w:ascii="AU Passata" w:hAnsi="AU Passata"/>
                <w:sz w:val="22"/>
                <w:szCs w:val="22"/>
                <w:lang w:val="en-US"/>
              </w:rPr>
              <w:t>he Research Support Office</w:t>
            </w:r>
            <w:r w:rsidR="000467D8">
              <w:rPr>
                <w:rFonts w:ascii="AU Passata" w:hAnsi="AU Passata"/>
                <w:sz w:val="22"/>
                <w:szCs w:val="22"/>
                <w:lang w:val="en-US"/>
              </w:rPr>
              <w:t>:</w:t>
            </w:r>
            <w:r w:rsidR="00D92BD6">
              <w:rPr>
                <w:rFonts w:ascii="AU Passata" w:hAnsi="AU Passata"/>
                <w:sz w:val="22"/>
                <w:szCs w:val="22"/>
                <w:lang w:val="en-US"/>
              </w:rPr>
              <w:t xml:space="preserve"> </w:t>
            </w:r>
            <w:hyperlink r:id="rId9" w:history="1">
              <w:r w:rsidR="00D92BD6" w:rsidRPr="007E0420">
                <w:rPr>
                  <w:rStyle w:val="Hyperlink"/>
                  <w:rFonts w:ascii="AU Passata" w:hAnsi="AU Passata"/>
                  <w:sz w:val="22"/>
                  <w:szCs w:val="22"/>
                  <w:lang w:val="en-US"/>
                </w:rPr>
                <w:t>lgrau@au.dk</w:t>
              </w:r>
            </w:hyperlink>
            <w:r w:rsidR="00D92BD6">
              <w:rPr>
                <w:rFonts w:ascii="AU Passata" w:hAnsi="AU Passata"/>
                <w:sz w:val="22"/>
                <w:szCs w:val="22"/>
                <w:lang w:val="en-US"/>
              </w:rPr>
              <w:t xml:space="preserve"> </w:t>
            </w:r>
          </w:p>
          <w:p w14:paraId="3E5F8E07" w14:textId="77697F78" w:rsidR="0061309F" w:rsidRPr="0061309F" w:rsidRDefault="0061309F" w:rsidP="0061309F">
            <w:pPr>
              <w:rPr>
                <w:rFonts w:ascii="AU Passata" w:hAnsi="AU Passata"/>
                <w:i/>
                <w:sz w:val="22"/>
                <w:szCs w:val="22"/>
                <w:lang w:val="en-US"/>
              </w:rPr>
            </w:pPr>
            <w:r w:rsidRPr="0061309F">
              <w:rPr>
                <w:rFonts w:ascii="AU Passata" w:hAnsi="AU Passata"/>
                <w:sz w:val="22"/>
                <w:szCs w:val="22"/>
                <w:lang w:val="en-US"/>
              </w:rPr>
              <w:t xml:space="preserve"> </w:t>
            </w:r>
          </w:p>
          <w:p w14:paraId="33C23890" w14:textId="7166A418" w:rsidR="000467D8" w:rsidRPr="000467D8" w:rsidRDefault="000467D8" w:rsidP="000467D8">
            <w:pPr>
              <w:rPr>
                <w:rFonts w:ascii="AU Passata" w:hAnsi="AU Passata"/>
                <w:i/>
                <w:sz w:val="22"/>
                <w:szCs w:val="22"/>
              </w:rPr>
            </w:pPr>
            <w:r w:rsidRPr="000467D8">
              <w:rPr>
                <w:rFonts w:ascii="AU Passata" w:hAnsi="AU Passata"/>
                <w:i/>
                <w:sz w:val="22"/>
                <w:szCs w:val="22"/>
              </w:rPr>
              <w:t>Eligible applicants</w:t>
            </w:r>
          </w:p>
          <w:p w14:paraId="33030818" w14:textId="5563E015" w:rsidR="000467D8" w:rsidRDefault="002B5F3D" w:rsidP="000467D8">
            <w:pPr>
              <w:pStyle w:val="Listeafsnit"/>
              <w:numPr>
                <w:ilvl w:val="0"/>
                <w:numId w:val="17"/>
              </w:numPr>
              <w:rPr>
                <w:rFonts w:ascii="AU Passata" w:hAnsi="AU Passata"/>
                <w:sz w:val="22"/>
                <w:szCs w:val="22"/>
              </w:rPr>
            </w:pPr>
            <w:r>
              <w:rPr>
                <w:rFonts w:ascii="AU Passata" w:hAnsi="AU Passata"/>
                <w:sz w:val="22"/>
                <w:szCs w:val="22"/>
              </w:rPr>
              <w:t xml:space="preserve">researchers </w:t>
            </w:r>
            <w:r w:rsidR="000467D8" w:rsidRPr="000467D8">
              <w:rPr>
                <w:rFonts w:ascii="AU Passata" w:hAnsi="AU Passata"/>
                <w:sz w:val="22"/>
                <w:szCs w:val="22"/>
              </w:rPr>
              <w:t>from any research field</w:t>
            </w:r>
            <w:r>
              <w:rPr>
                <w:rFonts w:ascii="AU Passata" w:hAnsi="AU Passata"/>
                <w:sz w:val="22"/>
                <w:szCs w:val="22"/>
              </w:rPr>
              <w:t xml:space="preserve"> and of any nationality</w:t>
            </w:r>
            <w:r w:rsidR="004518AF">
              <w:rPr>
                <w:rFonts w:ascii="AU Passata" w:hAnsi="AU Passata"/>
                <w:sz w:val="22"/>
                <w:szCs w:val="22"/>
              </w:rPr>
              <w:t>.</w:t>
            </w:r>
          </w:p>
          <w:p w14:paraId="6163523E" w14:textId="32008ADD" w:rsidR="00DF2D11" w:rsidRPr="005A0475" w:rsidRDefault="00DF2D11" w:rsidP="005A0475">
            <w:pPr>
              <w:pStyle w:val="Listeafsnit"/>
              <w:numPr>
                <w:ilvl w:val="0"/>
                <w:numId w:val="17"/>
              </w:numPr>
              <w:rPr>
                <w:rFonts w:ascii="AU Passata" w:hAnsi="AU Passata"/>
                <w:sz w:val="22"/>
                <w:szCs w:val="22"/>
              </w:rPr>
            </w:pPr>
            <w:r>
              <w:rPr>
                <w:rFonts w:ascii="AU Passata" w:hAnsi="AU Passata"/>
                <w:sz w:val="22"/>
                <w:szCs w:val="22"/>
              </w:rPr>
              <w:t xml:space="preserve">PhD age: </w:t>
            </w:r>
            <w:r w:rsidRPr="00DF2D11">
              <w:rPr>
                <w:rFonts w:ascii="AU Passata" w:hAnsi="AU Passata"/>
                <w:sz w:val="22"/>
                <w:szCs w:val="22"/>
              </w:rPr>
              <w:t xml:space="preserve">&gt; </w:t>
            </w:r>
            <w:r w:rsidR="0097176C">
              <w:rPr>
                <w:rFonts w:ascii="AU Passata" w:hAnsi="AU Passata"/>
                <w:sz w:val="22"/>
                <w:szCs w:val="22"/>
              </w:rPr>
              <w:t>7</w:t>
            </w:r>
            <w:r w:rsidRPr="00DF2D11">
              <w:rPr>
                <w:rFonts w:ascii="AU Passata" w:hAnsi="AU Passata"/>
                <w:sz w:val="22"/>
                <w:szCs w:val="22"/>
              </w:rPr>
              <w:t xml:space="preserve"> and ≤ </w:t>
            </w:r>
            <w:r w:rsidR="0097176C">
              <w:rPr>
                <w:rFonts w:ascii="AU Passata" w:hAnsi="AU Passata"/>
                <w:sz w:val="22"/>
                <w:szCs w:val="22"/>
              </w:rPr>
              <w:t>12</w:t>
            </w:r>
            <w:r w:rsidRPr="00DF2D11">
              <w:rPr>
                <w:rFonts w:ascii="AU Passata" w:hAnsi="AU Passata"/>
                <w:sz w:val="22"/>
                <w:szCs w:val="22"/>
              </w:rPr>
              <w:t xml:space="preserve"> years</w:t>
            </w:r>
            <w:r w:rsidR="000A4965">
              <w:rPr>
                <w:rFonts w:ascii="AU Passata" w:hAnsi="AU Passata"/>
                <w:sz w:val="22"/>
                <w:szCs w:val="22"/>
              </w:rPr>
              <w:t xml:space="preserve"> prior to 1 January 2025</w:t>
            </w:r>
            <w:r w:rsidR="004300D8">
              <w:rPr>
                <w:rFonts w:ascii="AU Passata" w:hAnsi="AU Passata"/>
                <w:sz w:val="22"/>
                <w:szCs w:val="22"/>
              </w:rPr>
              <w:t>*</w:t>
            </w:r>
            <w:r w:rsidR="000A4965">
              <w:rPr>
                <w:rFonts w:ascii="AU Passata" w:hAnsi="AU Passata"/>
                <w:sz w:val="22"/>
                <w:szCs w:val="22"/>
              </w:rPr>
              <w:t>.</w:t>
            </w:r>
            <w:r w:rsidR="005A0475">
              <w:rPr>
                <w:rFonts w:ascii="AU Passata" w:hAnsi="AU Passata"/>
                <w:sz w:val="22"/>
                <w:szCs w:val="22"/>
              </w:rPr>
              <w:t xml:space="preserve"> </w:t>
            </w:r>
          </w:p>
          <w:p w14:paraId="357366BD" w14:textId="0C9C1B9D" w:rsidR="004300D8" w:rsidRPr="0097176C" w:rsidRDefault="002B5F3D" w:rsidP="0097176C">
            <w:pPr>
              <w:pStyle w:val="Listeafsnit"/>
              <w:numPr>
                <w:ilvl w:val="0"/>
                <w:numId w:val="17"/>
              </w:numPr>
              <w:rPr>
                <w:rFonts w:ascii="AU Passata" w:hAnsi="AU Passata"/>
                <w:sz w:val="22"/>
                <w:szCs w:val="22"/>
              </w:rPr>
            </w:pPr>
            <w:r w:rsidRPr="005A0475">
              <w:rPr>
                <w:rFonts w:ascii="AU Passata" w:hAnsi="AU Passata"/>
                <w:sz w:val="22"/>
                <w:szCs w:val="22"/>
              </w:rPr>
              <w:t xml:space="preserve">scientific track record showing great </w:t>
            </w:r>
            <w:r w:rsidR="004518AF" w:rsidRPr="005A0475">
              <w:rPr>
                <w:rFonts w:ascii="AU Passata" w:hAnsi="AU Passata"/>
                <w:sz w:val="22"/>
                <w:szCs w:val="22"/>
              </w:rPr>
              <w:t>promise</w:t>
            </w:r>
            <w:r w:rsidR="004518AF" w:rsidRPr="0097176C">
              <w:rPr>
                <w:rFonts w:ascii="AU Passata" w:hAnsi="AU Passata"/>
                <w:sz w:val="22"/>
                <w:szCs w:val="22"/>
              </w:rPr>
              <w:t>.</w:t>
            </w:r>
          </w:p>
          <w:p w14:paraId="73B66EBD" w14:textId="06850266" w:rsidR="000A4965" w:rsidRPr="004300D8" w:rsidRDefault="004300D8" w:rsidP="004300D8">
            <w:pPr>
              <w:contextualSpacing/>
              <w:rPr>
                <w:rFonts w:ascii="AU Passata" w:hAnsi="AU Passata"/>
                <w:sz w:val="12"/>
                <w:szCs w:val="12"/>
              </w:rPr>
            </w:pPr>
            <w:r w:rsidRPr="004300D8">
              <w:rPr>
                <w:rFonts w:ascii="AU Passata" w:hAnsi="AU Passata"/>
                <w:sz w:val="12"/>
                <w:szCs w:val="12"/>
              </w:rPr>
              <w:t>*[= Successful defence of PhD between 1 January 201</w:t>
            </w:r>
            <w:r w:rsidR="00D428CD">
              <w:rPr>
                <w:rFonts w:ascii="AU Passata" w:hAnsi="AU Passata"/>
                <w:sz w:val="12"/>
                <w:szCs w:val="12"/>
              </w:rPr>
              <w:t>3</w:t>
            </w:r>
            <w:r w:rsidRPr="004300D8">
              <w:rPr>
                <w:rFonts w:ascii="AU Passata" w:hAnsi="AU Passata"/>
                <w:sz w:val="12"/>
                <w:szCs w:val="12"/>
              </w:rPr>
              <w:t xml:space="preserve"> and 31 December </w:t>
            </w:r>
            <w:r w:rsidR="00D428CD">
              <w:rPr>
                <w:rFonts w:ascii="AU Passata" w:hAnsi="AU Passata"/>
                <w:sz w:val="12"/>
                <w:szCs w:val="12"/>
              </w:rPr>
              <w:t>2017</w:t>
            </w:r>
            <w:r>
              <w:rPr>
                <w:rFonts w:ascii="AU Passata" w:hAnsi="AU Passata"/>
                <w:sz w:val="12"/>
                <w:szCs w:val="12"/>
              </w:rPr>
              <w:t xml:space="preserve"> (inclusive)</w:t>
            </w:r>
            <w:r w:rsidRPr="004300D8">
              <w:rPr>
                <w:rFonts w:ascii="AU Passata" w:hAnsi="AU Passata"/>
                <w:sz w:val="12"/>
                <w:szCs w:val="12"/>
              </w:rPr>
              <w:t>]</w:t>
            </w:r>
          </w:p>
          <w:p w14:paraId="72D87F87" w14:textId="5DE3EE53" w:rsidR="004F2F12" w:rsidRPr="000467D8" w:rsidRDefault="004F2F12" w:rsidP="002B5F3D">
            <w:pPr>
              <w:pStyle w:val="Listeafsnit"/>
              <w:rPr>
                <w:rFonts w:ascii="AU Passata" w:hAnsi="AU Passata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FFF2CC"/>
          </w:tcPr>
          <w:p w14:paraId="76A147D7" w14:textId="77777777" w:rsidR="0061309F" w:rsidRPr="0061309F" w:rsidRDefault="0061309F" w:rsidP="0061309F">
            <w:pPr>
              <w:rPr>
                <w:rFonts w:ascii="AU Passata" w:hAnsi="AU Passata"/>
                <w:sz w:val="22"/>
                <w:szCs w:val="22"/>
              </w:rPr>
            </w:pPr>
            <w:r w:rsidRPr="0061309F">
              <w:rPr>
                <w:rFonts w:ascii="AU Passata" w:hAnsi="AU Passata"/>
                <w:sz w:val="22"/>
                <w:szCs w:val="22"/>
                <w:lang w:val="en-US"/>
              </w:rPr>
              <w:t>Departments and local scientific coordinators</w:t>
            </w:r>
          </w:p>
        </w:tc>
      </w:tr>
      <w:tr w:rsidR="0061309F" w:rsidRPr="009D467C" w14:paraId="363E5EB9" w14:textId="77777777" w:rsidTr="006170B3">
        <w:tc>
          <w:tcPr>
            <w:tcW w:w="2002" w:type="dxa"/>
            <w:shd w:val="clear" w:color="auto" w:fill="FFF2CC"/>
          </w:tcPr>
          <w:p w14:paraId="493C9D22" w14:textId="0BBB785A" w:rsidR="00440030" w:rsidRPr="00C51F95" w:rsidRDefault="00C80088" w:rsidP="00440030">
            <w:pPr>
              <w:rPr>
                <w:rFonts w:ascii="AU Passata" w:hAnsi="AU Passata"/>
                <w:b/>
                <w:sz w:val="22"/>
                <w:szCs w:val="22"/>
                <w:lang w:val="da-DK"/>
              </w:rPr>
            </w:pPr>
            <w:r>
              <w:rPr>
                <w:rFonts w:ascii="AU Passata" w:hAnsi="AU Passata"/>
                <w:b/>
                <w:sz w:val="22"/>
                <w:szCs w:val="22"/>
                <w:lang w:val="da-DK"/>
              </w:rPr>
              <w:t>29</w:t>
            </w:r>
          </w:p>
          <w:p w14:paraId="35650EF9" w14:textId="366B473E" w:rsidR="00440030" w:rsidRPr="00C51F95" w:rsidRDefault="005825FD" w:rsidP="00440030">
            <w:pPr>
              <w:rPr>
                <w:rFonts w:ascii="AU Passata" w:hAnsi="AU Passata"/>
                <w:b/>
                <w:sz w:val="22"/>
                <w:szCs w:val="22"/>
                <w:lang w:val="da-DK"/>
              </w:rPr>
            </w:pPr>
            <w:r>
              <w:rPr>
                <w:rFonts w:ascii="AU Passata" w:hAnsi="AU Passata"/>
                <w:b/>
                <w:sz w:val="22"/>
                <w:szCs w:val="22"/>
                <w:lang w:val="da-DK"/>
              </w:rPr>
              <w:t>August</w:t>
            </w:r>
          </w:p>
          <w:p w14:paraId="66C877B1" w14:textId="68328C17" w:rsidR="00AF1897" w:rsidRPr="009E3279" w:rsidRDefault="00440030" w:rsidP="00440030">
            <w:pPr>
              <w:rPr>
                <w:rFonts w:ascii="AU Passata" w:hAnsi="AU Passata"/>
                <w:b/>
                <w:color w:val="FF0000"/>
                <w:sz w:val="22"/>
                <w:szCs w:val="22"/>
              </w:rPr>
            </w:pPr>
            <w:r w:rsidRPr="00C51F95">
              <w:rPr>
                <w:rFonts w:ascii="AU Passata" w:hAnsi="AU Passata"/>
                <w:b/>
                <w:sz w:val="22"/>
                <w:szCs w:val="22"/>
              </w:rPr>
              <w:t>202</w:t>
            </w:r>
            <w:r w:rsidR="00635F47" w:rsidRPr="00C51F95">
              <w:rPr>
                <w:rFonts w:ascii="AU Passata" w:hAnsi="AU Passata"/>
                <w:b/>
                <w:sz w:val="22"/>
                <w:szCs w:val="22"/>
              </w:rPr>
              <w:t>4</w:t>
            </w:r>
          </w:p>
        </w:tc>
        <w:tc>
          <w:tcPr>
            <w:tcW w:w="5223" w:type="dxa"/>
            <w:shd w:val="clear" w:color="auto" w:fill="FFF2CC"/>
          </w:tcPr>
          <w:p w14:paraId="33A4A482" w14:textId="77777777" w:rsidR="0061309F" w:rsidRPr="0061309F" w:rsidRDefault="0061309F" w:rsidP="0061309F">
            <w:pPr>
              <w:rPr>
                <w:rFonts w:ascii="AU Passata" w:hAnsi="AU Passata"/>
                <w:i/>
                <w:sz w:val="22"/>
                <w:szCs w:val="22"/>
                <w:lang w:val="en-US"/>
              </w:rPr>
            </w:pPr>
            <w:r w:rsidRPr="0061309F">
              <w:rPr>
                <w:rFonts w:ascii="AU Passata" w:hAnsi="AU Passata"/>
                <w:i/>
                <w:sz w:val="22"/>
                <w:szCs w:val="22"/>
                <w:lang w:val="en-US"/>
              </w:rPr>
              <w:t>Assigning Research Support Staff</w:t>
            </w:r>
          </w:p>
          <w:p w14:paraId="4E47E10C" w14:textId="34028F85" w:rsidR="0061309F" w:rsidRDefault="0061309F" w:rsidP="0061309F">
            <w:pPr>
              <w:rPr>
                <w:rFonts w:ascii="AU Passata" w:hAnsi="AU Passata"/>
                <w:sz w:val="22"/>
                <w:szCs w:val="22"/>
                <w:lang w:val="en-US"/>
              </w:rPr>
            </w:pPr>
            <w:r w:rsidRPr="0061309F">
              <w:rPr>
                <w:rFonts w:ascii="AU Passata" w:hAnsi="AU Passata"/>
                <w:sz w:val="22"/>
                <w:szCs w:val="22"/>
                <w:lang w:val="en-US"/>
              </w:rPr>
              <w:t xml:space="preserve">Based on the list of possible applicants, the Research Support Office assigns RSO staff to assist in the application process. </w:t>
            </w:r>
          </w:p>
          <w:p w14:paraId="369170B0" w14:textId="77777777" w:rsidR="00E91472" w:rsidRDefault="00E91472" w:rsidP="0061309F">
            <w:pPr>
              <w:rPr>
                <w:rFonts w:ascii="AU Passata" w:hAnsi="AU Passata"/>
                <w:sz w:val="22"/>
                <w:szCs w:val="22"/>
                <w:lang w:val="en-US"/>
              </w:rPr>
            </w:pPr>
          </w:p>
          <w:p w14:paraId="0FC78B3D" w14:textId="0E9ADCCD" w:rsidR="00531AF3" w:rsidRDefault="00E61A01" w:rsidP="0061309F">
            <w:pPr>
              <w:rPr>
                <w:rFonts w:ascii="AU Passata" w:hAnsi="AU Passata"/>
                <w:sz w:val="22"/>
                <w:szCs w:val="22"/>
                <w:lang w:val="en-US"/>
              </w:rPr>
            </w:pPr>
            <w:r>
              <w:rPr>
                <w:rFonts w:ascii="AU Passata" w:hAnsi="AU Passata"/>
                <w:sz w:val="22"/>
                <w:szCs w:val="22"/>
                <w:lang w:val="en-US"/>
              </w:rPr>
              <w:t xml:space="preserve">Individual application process and </w:t>
            </w:r>
            <w:r w:rsidR="00A5373D">
              <w:rPr>
                <w:rFonts w:ascii="AU Passata" w:hAnsi="AU Passata"/>
                <w:sz w:val="22"/>
                <w:szCs w:val="22"/>
                <w:lang w:val="en-US"/>
              </w:rPr>
              <w:t xml:space="preserve">a </w:t>
            </w:r>
            <w:r>
              <w:rPr>
                <w:rFonts w:ascii="AU Passata" w:hAnsi="AU Passata"/>
                <w:sz w:val="22"/>
                <w:szCs w:val="22"/>
                <w:lang w:val="en-US"/>
              </w:rPr>
              <w:t>possible start-up meeting is arranged between the applicant and the assigned research</w:t>
            </w:r>
            <w:r w:rsidR="005E07B1">
              <w:rPr>
                <w:rFonts w:ascii="AU Passata" w:hAnsi="AU Passata"/>
                <w:sz w:val="22"/>
                <w:szCs w:val="22"/>
                <w:lang w:val="en-US"/>
              </w:rPr>
              <w:t>-</w:t>
            </w:r>
            <w:r>
              <w:rPr>
                <w:rFonts w:ascii="AU Passata" w:hAnsi="AU Passata"/>
                <w:sz w:val="22"/>
                <w:szCs w:val="22"/>
                <w:lang w:val="en-US"/>
              </w:rPr>
              <w:t>funding advisor.</w:t>
            </w:r>
          </w:p>
          <w:p w14:paraId="75356817" w14:textId="77777777" w:rsidR="0061309F" w:rsidRPr="0061309F" w:rsidRDefault="0061309F" w:rsidP="00531AF3">
            <w:pPr>
              <w:rPr>
                <w:rFonts w:ascii="AU Passata" w:hAnsi="AU Passata"/>
                <w:i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FFF2CC"/>
          </w:tcPr>
          <w:p w14:paraId="1CE73EC2" w14:textId="6386E188" w:rsidR="0061309F" w:rsidRPr="0061309F" w:rsidRDefault="0061309F" w:rsidP="0061309F">
            <w:pPr>
              <w:rPr>
                <w:rFonts w:ascii="AU Passata" w:hAnsi="AU Passata"/>
                <w:sz w:val="22"/>
                <w:szCs w:val="22"/>
              </w:rPr>
            </w:pPr>
            <w:r w:rsidRPr="0061309F">
              <w:rPr>
                <w:rFonts w:ascii="AU Passata" w:hAnsi="AU Passata"/>
                <w:sz w:val="22"/>
                <w:szCs w:val="22"/>
              </w:rPr>
              <w:t>Research Support Office</w:t>
            </w:r>
            <w:r w:rsidR="00C8790A">
              <w:rPr>
                <w:rFonts w:ascii="AU Passata" w:hAnsi="AU Passata"/>
                <w:sz w:val="22"/>
                <w:szCs w:val="22"/>
              </w:rPr>
              <w:t>, ERC team</w:t>
            </w:r>
          </w:p>
          <w:p w14:paraId="6E5F4A74" w14:textId="77777777" w:rsidR="0061309F" w:rsidRDefault="0061309F" w:rsidP="0061309F">
            <w:pPr>
              <w:rPr>
                <w:rFonts w:ascii="AU Passata" w:hAnsi="AU Passata"/>
                <w:sz w:val="22"/>
                <w:szCs w:val="22"/>
              </w:rPr>
            </w:pPr>
          </w:p>
          <w:p w14:paraId="58B823E6" w14:textId="77777777" w:rsidR="00E91472" w:rsidRDefault="00E91472" w:rsidP="0061309F">
            <w:pPr>
              <w:rPr>
                <w:rFonts w:ascii="AU Passata" w:hAnsi="AU Passata"/>
                <w:sz w:val="22"/>
                <w:szCs w:val="22"/>
              </w:rPr>
            </w:pPr>
          </w:p>
          <w:p w14:paraId="2B460DCA" w14:textId="77777777" w:rsidR="00E91472" w:rsidRDefault="00E91472" w:rsidP="0061309F">
            <w:pPr>
              <w:rPr>
                <w:rFonts w:ascii="AU Passata" w:hAnsi="AU Passata"/>
                <w:sz w:val="22"/>
                <w:szCs w:val="22"/>
              </w:rPr>
            </w:pPr>
          </w:p>
          <w:p w14:paraId="398BD30D" w14:textId="77777777" w:rsidR="00E91472" w:rsidRDefault="00E91472" w:rsidP="0061309F">
            <w:pPr>
              <w:rPr>
                <w:rFonts w:ascii="AU Passata" w:hAnsi="AU Passata"/>
                <w:sz w:val="22"/>
                <w:szCs w:val="22"/>
              </w:rPr>
            </w:pPr>
          </w:p>
          <w:p w14:paraId="79CFDC2B" w14:textId="070202F9" w:rsidR="00E91472" w:rsidRPr="0061309F" w:rsidRDefault="00E61A01" w:rsidP="0061309F">
            <w:pPr>
              <w:rPr>
                <w:rFonts w:ascii="AU Passata" w:hAnsi="AU Passata"/>
                <w:sz w:val="22"/>
                <w:szCs w:val="22"/>
              </w:rPr>
            </w:pPr>
            <w:r>
              <w:rPr>
                <w:rFonts w:ascii="AU Passata" w:hAnsi="AU Passata"/>
                <w:sz w:val="22"/>
                <w:szCs w:val="22"/>
                <w:lang w:val="en-US"/>
              </w:rPr>
              <w:t>Applicant and Research Support Office</w:t>
            </w:r>
          </w:p>
        </w:tc>
      </w:tr>
      <w:tr w:rsidR="00D15F23" w:rsidRPr="009D467C" w14:paraId="7B3ECF01" w14:textId="77777777" w:rsidTr="00D15F23">
        <w:tc>
          <w:tcPr>
            <w:tcW w:w="2002" w:type="dxa"/>
            <w:shd w:val="clear" w:color="auto" w:fill="D8DFF8" w:themeFill="accent1" w:themeFillTint="1A"/>
          </w:tcPr>
          <w:p w14:paraId="26B0D380" w14:textId="6D8E18A7" w:rsidR="008D327A" w:rsidRDefault="00A622BB" w:rsidP="00440030">
            <w:pPr>
              <w:rPr>
                <w:rFonts w:ascii="AU Passata" w:hAnsi="AU Passata"/>
                <w:b/>
                <w:sz w:val="22"/>
                <w:szCs w:val="22"/>
                <w:lang w:val="da-DK"/>
              </w:rPr>
            </w:pPr>
            <w:r>
              <w:rPr>
                <w:rFonts w:ascii="AU Passata" w:hAnsi="AU Passata"/>
                <w:b/>
                <w:sz w:val="22"/>
                <w:szCs w:val="22"/>
                <w:lang w:val="da-DK"/>
              </w:rPr>
              <w:t>26</w:t>
            </w:r>
            <w:r w:rsidR="000E17D9" w:rsidRPr="000E17D9">
              <w:rPr>
                <w:rFonts w:ascii="AU Passata" w:hAnsi="AU Passata"/>
                <w:b/>
                <w:sz w:val="22"/>
                <w:szCs w:val="22"/>
                <w:lang w:val="da-DK"/>
              </w:rPr>
              <w:t xml:space="preserve"> </w:t>
            </w:r>
          </w:p>
          <w:p w14:paraId="1FAD0AF9" w14:textId="0976CCE6" w:rsidR="009701C9" w:rsidRDefault="00A622BB" w:rsidP="00440030">
            <w:pPr>
              <w:rPr>
                <w:rFonts w:ascii="AU Passata" w:hAnsi="AU Passata"/>
                <w:b/>
                <w:sz w:val="22"/>
                <w:szCs w:val="22"/>
                <w:lang w:val="da-DK"/>
              </w:rPr>
            </w:pPr>
            <w:r>
              <w:rPr>
                <w:rFonts w:ascii="AU Passata" w:hAnsi="AU Passata"/>
                <w:b/>
                <w:sz w:val="22"/>
                <w:szCs w:val="22"/>
                <w:lang w:val="da-DK"/>
              </w:rPr>
              <w:t>September</w:t>
            </w:r>
            <w:r w:rsidR="000E17D9" w:rsidRPr="000E17D9">
              <w:rPr>
                <w:rFonts w:ascii="AU Passata" w:hAnsi="AU Passata"/>
                <w:b/>
                <w:sz w:val="22"/>
                <w:szCs w:val="22"/>
                <w:lang w:val="da-DK"/>
              </w:rPr>
              <w:t xml:space="preserve"> </w:t>
            </w:r>
          </w:p>
          <w:p w14:paraId="296DCDCA" w14:textId="3FF47158" w:rsidR="00D15F23" w:rsidRPr="000E17D9" w:rsidRDefault="00D15F23" w:rsidP="00440030">
            <w:pPr>
              <w:rPr>
                <w:rFonts w:ascii="AU Passata" w:hAnsi="AU Passata"/>
                <w:b/>
                <w:sz w:val="22"/>
                <w:szCs w:val="22"/>
                <w:lang w:val="da-DK"/>
              </w:rPr>
            </w:pPr>
            <w:r w:rsidRPr="000E17D9">
              <w:rPr>
                <w:rFonts w:ascii="AU Passata" w:hAnsi="AU Passata"/>
                <w:b/>
                <w:sz w:val="22"/>
                <w:szCs w:val="22"/>
                <w:lang w:val="da-DK"/>
              </w:rPr>
              <w:t>2024</w:t>
            </w:r>
          </w:p>
          <w:p w14:paraId="4D2ABDCF" w14:textId="0B7D6781" w:rsidR="00D15F23" w:rsidRPr="000E17D9" w:rsidRDefault="00D15F23" w:rsidP="00440030">
            <w:pPr>
              <w:rPr>
                <w:rFonts w:ascii="AU Passata" w:hAnsi="AU Passata"/>
                <w:b/>
                <w:sz w:val="22"/>
                <w:szCs w:val="22"/>
                <w:lang w:val="da-DK"/>
              </w:rPr>
            </w:pPr>
          </w:p>
        </w:tc>
        <w:tc>
          <w:tcPr>
            <w:tcW w:w="5223" w:type="dxa"/>
            <w:shd w:val="clear" w:color="auto" w:fill="D8DFF8" w:themeFill="accent1" w:themeFillTint="1A"/>
          </w:tcPr>
          <w:p w14:paraId="3A2E748D" w14:textId="5089341B" w:rsidR="00D15F23" w:rsidRDefault="00D15F23" w:rsidP="0061309F">
            <w:pPr>
              <w:rPr>
                <w:rFonts w:ascii="AU Passata" w:hAnsi="AU Passata"/>
                <w:i/>
                <w:sz w:val="22"/>
                <w:szCs w:val="22"/>
                <w:lang w:val="en-US"/>
              </w:rPr>
            </w:pPr>
            <w:r>
              <w:rPr>
                <w:rFonts w:ascii="AU Passata" w:hAnsi="AU Passata"/>
                <w:i/>
                <w:sz w:val="22"/>
                <w:szCs w:val="22"/>
                <w:lang w:val="en-US"/>
              </w:rPr>
              <w:t xml:space="preserve">ERC </w:t>
            </w:r>
            <w:r w:rsidR="00A622BB">
              <w:rPr>
                <w:rFonts w:ascii="AU Passata" w:hAnsi="AU Passata"/>
                <w:i/>
                <w:sz w:val="22"/>
                <w:szCs w:val="22"/>
                <w:lang w:val="en-US"/>
              </w:rPr>
              <w:t>CoG</w:t>
            </w:r>
            <w:r>
              <w:rPr>
                <w:rFonts w:ascii="AU Passata" w:hAnsi="AU Passata"/>
                <w:i/>
                <w:sz w:val="22"/>
                <w:szCs w:val="22"/>
                <w:lang w:val="en-US"/>
              </w:rPr>
              <w:t xml:space="preserve"> </w:t>
            </w:r>
            <w:r w:rsidR="0006057E">
              <w:rPr>
                <w:rFonts w:ascii="AU Passata" w:hAnsi="AU Passata"/>
                <w:i/>
                <w:sz w:val="22"/>
                <w:szCs w:val="22"/>
                <w:lang w:val="en-US"/>
              </w:rPr>
              <w:t xml:space="preserve">call </w:t>
            </w:r>
            <w:r>
              <w:rPr>
                <w:rFonts w:ascii="AU Passata" w:hAnsi="AU Passata"/>
                <w:i/>
                <w:sz w:val="22"/>
                <w:szCs w:val="22"/>
                <w:lang w:val="en-US"/>
              </w:rPr>
              <w:t>opens</w:t>
            </w:r>
          </w:p>
          <w:p w14:paraId="7BC08A95" w14:textId="16A3C979" w:rsidR="0006057E" w:rsidRPr="0006057E" w:rsidRDefault="0006057E" w:rsidP="0061309F">
            <w:pPr>
              <w:rPr>
                <w:rFonts w:ascii="AU Passata" w:hAnsi="AU Passata"/>
                <w:iCs/>
                <w:sz w:val="22"/>
                <w:szCs w:val="22"/>
                <w:lang w:val="en-US"/>
              </w:rPr>
            </w:pPr>
            <w:r>
              <w:rPr>
                <w:rFonts w:ascii="AU Passata" w:hAnsi="AU Passata"/>
                <w:iCs/>
                <w:sz w:val="22"/>
                <w:szCs w:val="22"/>
                <w:lang w:val="en-US"/>
              </w:rPr>
              <w:t>Panel chairs are announced.</w:t>
            </w:r>
          </w:p>
        </w:tc>
        <w:tc>
          <w:tcPr>
            <w:tcW w:w="2835" w:type="dxa"/>
            <w:shd w:val="clear" w:color="auto" w:fill="D8DFF8" w:themeFill="accent1" w:themeFillTint="1A"/>
          </w:tcPr>
          <w:p w14:paraId="249174E9" w14:textId="0F92C43C" w:rsidR="00D15F23" w:rsidRPr="0061309F" w:rsidRDefault="00D15F23" w:rsidP="0061309F">
            <w:pPr>
              <w:rPr>
                <w:rFonts w:ascii="AU Passata" w:hAnsi="AU Passata"/>
                <w:sz w:val="22"/>
                <w:szCs w:val="22"/>
              </w:rPr>
            </w:pPr>
            <w:r w:rsidRPr="005E07B1">
              <w:rPr>
                <w:rFonts w:ascii="AU Passata" w:hAnsi="AU Passata"/>
                <w:sz w:val="22"/>
                <w:szCs w:val="22"/>
              </w:rPr>
              <w:t>ERC Executive Agency</w:t>
            </w:r>
          </w:p>
        </w:tc>
      </w:tr>
      <w:tr w:rsidR="00692AE9" w:rsidRPr="009D467C" w14:paraId="408D8E0D" w14:textId="77777777" w:rsidTr="00C67399">
        <w:tc>
          <w:tcPr>
            <w:tcW w:w="2002" w:type="dxa"/>
            <w:shd w:val="clear" w:color="auto" w:fill="D9E1F2"/>
          </w:tcPr>
          <w:p w14:paraId="11C4B7DA" w14:textId="2D280FBD" w:rsidR="0061397E" w:rsidRPr="000E17D9" w:rsidRDefault="007E1CB0" w:rsidP="00C67399">
            <w:pPr>
              <w:rPr>
                <w:rFonts w:ascii="AU Passata" w:hAnsi="AU Passata"/>
                <w:b/>
                <w:sz w:val="22"/>
                <w:szCs w:val="22"/>
              </w:rPr>
            </w:pPr>
            <w:r>
              <w:rPr>
                <w:rFonts w:ascii="AU Passata" w:hAnsi="AU Passata"/>
                <w:b/>
                <w:sz w:val="22"/>
                <w:szCs w:val="22"/>
              </w:rPr>
              <w:t>September</w:t>
            </w:r>
            <w:r w:rsidR="00440030" w:rsidRPr="000E17D9">
              <w:rPr>
                <w:rFonts w:ascii="AU Passata" w:hAnsi="AU Passata"/>
                <w:b/>
                <w:sz w:val="22"/>
                <w:szCs w:val="22"/>
              </w:rPr>
              <w:t xml:space="preserve"> - </w:t>
            </w:r>
          </w:p>
          <w:p w14:paraId="4BCB48E2" w14:textId="7DB78386" w:rsidR="00440030" w:rsidRPr="000E17D9" w:rsidRDefault="007E1CB0" w:rsidP="00C67399">
            <w:pPr>
              <w:rPr>
                <w:rFonts w:ascii="AU Passata" w:hAnsi="AU Passata"/>
                <w:b/>
                <w:sz w:val="22"/>
                <w:szCs w:val="22"/>
              </w:rPr>
            </w:pPr>
            <w:r>
              <w:rPr>
                <w:rFonts w:ascii="AU Passata" w:hAnsi="AU Passata"/>
                <w:b/>
                <w:sz w:val="22"/>
                <w:szCs w:val="22"/>
              </w:rPr>
              <w:t>January</w:t>
            </w:r>
          </w:p>
          <w:p w14:paraId="42CDD51A" w14:textId="6AD66ECF" w:rsidR="00692AE9" w:rsidRPr="000E17D9" w:rsidRDefault="00692AE9" w:rsidP="00C67399">
            <w:pPr>
              <w:rPr>
                <w:rFonts w:ascii="AU Passata" w:hAnsi="AU Passata"/>
                <w:b/>
                <w:sz w:val="22"/>
                <w:szCs w:val="22"/>
              </w:rPr>
            </w:pPr>
            <w:r w:rsidRPr="000E17D9">
              <w:rPr>
                <w:rFonts w:ascii="AU Passata" w:hAnsi="AU Passata"/>
                <w:b/>
                <w:sz w:val="22"/>
                <w:szCs w:val="22"/>
              </w:rPr>
              <w:t>202</w:t>
            </w:r>
            <w:r w:rsidR="00635F47" w:rsidRPr="000E17D9">
              <w:rPr>
                <w:rFonts w:ascii="AU Passata" w:hAnsi="AU Passata"/>
                <w:b/>
                <w:sz w:val="22"/>
                <w:szCs w:val="22"/>
              </w:rPr>
              <w:t>4</w:t>
            </w:r>
          </w:p>
          <w:p w14:paraId="6D75150B" w14:textId="77777777" w:rsidR="00692AE9" w:rsidRPr="000E17D9" w:rsidRDefault="00692AE9" w:rsidP="00C67399">
            <w:pPr>
              <w:rPr>
                <w:rFonts w:ascii="AU Passata" w:hAnsi="AU Passata"/>
                <w:b/>
                <w:sz w:val="22"/>
                <w:szCs w:val="22"/>
              </w:rPr>
            </w:pPr>
          </w:p>
          <w:p w14:paraId="53D307ED" w14:textId="753A0DC4" w:rsidR="00692AE9" w:rsidRPr="000E17D9" w:rsidRDefault="00692AE9" w:rsidP="00D15F23">
            <w:pPr>
              <w:rPr>
                <w:rFonts w:ascii="AU Passata" w:hAnsi="AU Passata"/>
                <w:sz w:val="22"/>
                <w:szCs w:val="22"/>
              </w:rPr>
            </w:pPr>
          </w:p>
        </w:tc>
        <w:tc>
          <w:tcPr>
            <w:tcW w:w="5223" w:type="dxa"/>
            <w:shd w:val="clear" w:color="auto" w:fill="D9E1F2"/>
          </w:tcPr>
          <w:p w14:paraId="61E404A9" w14:textId="77777777" w:rsidR="00692AE9" w:rsidRPr="00EF561F" w:rsidRDefault="00692AE9" w:rsidP="00C67399">
            <w:pPr>
              <w:rPr>
                <w:rFonts w:ascii="AU Passata" w:hAnsi="AU Passata"/>
                <w:sz w:val="22"/>
                <w:szCs w:val="22"/>
                <w:lang w:val="en-US"/>
              </w:rPr>
            </w:pPr>
            <w:r w:rsidRPr="00EF561F">
              <w:rPr>
                <w:rFonts w:ascii="AU Passata" w:hAnsi="AU Passata"/>
                <w:i/>
                <w:sz w:val="22"/>
                <w:szCs w:val="22"/>
                <w:lang w:val="en-US"/>
              </w:rPr>
              <w:lastRenderedPageBreak/>
              <w:t>Supporting the applicant in the application process</w:t>
            </w:r>
          </w:p>
          <w:p w14:paraId="6E1C890A" w14:textId="56A469DC" w:rsidR="00363793" w:rsidRDefault="00692AE9" w:rsidP="00C67399">
            <w:pPr>
              <w:rPr>
                <w:rFonts w:ascii="AU Passata" w:hAnsi="AU Passata"/>
                <w:sz w:val="22"/>
                <w:szCs w:val="22"/>
                <w:lang w:val="en-US"/>
              </w:rPr>
            </w:pPr>
            <w:r w:rsidRPr="00EF561F">
              <w:rPr>
                <w:rFonts w:ascii="AU Passata" w:hAnsi="AU Passata"/>
                <w:sz w:val="22"/>
                <w:szCs w:val="22"/>
                <w:lang w:val="en-US"/>
              </w:rPr>
              <w:t>Support with all aspects of the application (</w:t>
            </w:r>
            <w:r>
              <w:rPr>
                <w:rFonts w:ascii="AU Passata" w:hAnsi="AU Passata"/>
                <w:sz w:val="22"/>
                <w:szCs w:val="22"/>
                <w:lang w:val="en-US"/>
              </w:rPr>
              <w:t>feedback on B1 and B2</w:t>
            </w:r>
            <w:r w:rsidRPr="00EF561F">
              <w:rPr>
                <w:rFonts w:ascii="AU Passata" w:hAnsi="AU Passata"/>
                <w:sz w:val="22"/>
                <w:szCs w:val="22"/>
                <w:lang w:val="en-US"/>
              </w:rPr>
              <w:t xml:space="preserve">, </w:t>
            </w:r>
            <w:r w:rsidR="005E07B1">
              <w:rPr>
                <w:rFonts w:ascii="AU Passata" w:hAnsi="AU Passata"/>
                <w:sz w:val="22"/>
                <w:szCs w:val="22"/>
                <w:lang w:val="en-US"/>
              </w:rPr>
              <w:t>bibliometric</w:t>
            </w:r>
            <w:r w:rsidR="00D031B5">
              <w:rPr>
                <w:rFonts w:ascii="AU Passata" w:hAnsi="AU Passata"/>
                <w:sz w:val="22"/>
                <w:szCs w:val="22"/>
                <w:lang w:val="en-US"/>
              </w:rPr>
              <w:t xml:space="preserve"> analysis</w:t>
            </w:r>
            <w:r w:rsidR="005E07B1">
              <w:rPr>
                <w:rFonts w:ascii="AU Passata" w:hAnsi="AU Passata"/>
                <w:sz w:val="22"/>
                <w:szCs w:val="22"/>
                <w:lang w:val="en-US"/>
              </w:rPr>
              <w:t xml:space="preserve">, </w:t>
            </w:r>
            <w:r w:rsidRPr="00EF561F">
              <w:rPr>
                <w:rFonts w:ascii="AU Passata" w:hAnsi="AU Passata"/>
                <w:sz w:val="22"/>
                <w:szCs w:val="22"/>
                <w:lang w:val="en-US"/>
              </w:rPr>
              <w:t>etc.)</w:t>
            </w:r>
          </w:p>
          <w:p w14:paraId="35A4FB9D" w14:textId="77777777" w:rsidR="00D15F23" w:rsidRDefault="00692AE9" w:rsidP="00A5373D">
            <w:pPr>
              <w:rPr>
                <w:rFonts w:ascii="AU Passata" w:hAnsi="AU Passata"/>
                <w:sz w:val="22"/>
                <w:szCs w:val="22"/>
                <w:lang w:val="en-US"/>
              </w:rPr>
            </w:pPr>
            <w:r>
              <w:rPr>
                <w:rFonts w:ascii="AU Passata" w:hAnsi="AU Passata"/>
                <w:sz w:val="22"/>
                <w:szCs w:val="22"/>
                <w:lang w:val="en-US"/>
              </w:rPr>
              <w:lastRenderedPageBreak/>
              <w:t xml:space="preserve">- </w:t>
            </w:r>
            <w:r w:rsidRPr="00EF561F">
              <w:rPr>
                <w:rFonts w:ascii="AU Passata" w:hAnsi="AU Passata"/>
                <w:sz w:val="22"/>
                <w:szCs w:val="22"/>
                <w:lang w:val="en-US"/>
              </w:rPr>
              <w:t>formalities</w:t>
            </w:r>
            <w:r>
              <w:rPr>
                <w:rFonts w:ascii="AU Passata" w:hAnsi="AU Passata"/>
                <w:sz w:val="22"/>
                <w:szCs w:val="22"/>
                <w:lang w:val="en-US"/>
              </w:rPr>
              <w:t xml:space="preserve"> (Part A)</w:t>
            </w:r>
            <w:r w:rsidRPr="00EF561F">
              <w:rPr>
                <w:rFonts w:ascii="AU Passata" w:hAnsi="AU Passata"/>
                <w:sz w:val="22"/>
                <w:szCs w:val="22"/>
                <w:lang w:val="en-US"/>
              </w:rPr>
              <w:t>, budget, Host Letter</w:t>
            </w:r>
          </w:p>
          <w:p w14:paraId="110580D6" w14:textId="6F40432E" w:rsidR="004300D8" w:rsidRPr="00D15F23" w:rsidRDefault="004300D8" w:rsidP="00A5373D">
            <w:pPr>
              <w:rPr>
                <w:rFonts w:ascii="AU Passata" w:hAnsi="AU Passata"/>
                <w:sz w:val="22"/>
                <w:szCs w:val="22"/>
                <w:lang w:val="en-US"/>
              </w:rPr>
            </w:pPr>
          </w:p>
        </w:tc>
        <w:tc>
          <w:tcPr>
            <w:tcW w:w="2835" w:type="dxa"/>
            <w:shd w:val="clear" w:color="auto" w:fill="D9E1F2"/>
          </w:tcPr>
          <w:p w14:paraId="46B319C4" w14:textId="43829D4F" w:rsidR="00692AE9" w:rsidRPr="002546D0" w:rsidRDefault="00692AE9" w:rsidP="00C67399">
            <w:pPr>
              <w:rPr>
                <w:rFonts w:ascii="AU Passata" w:hAnsi="AU Passata"/>
                <w:sz w:val="22"/>
                <w:szCs w:val="22"/>
              </w:rPr>
            </w:pPr>
            <w:r>
              <w:rPr>
                <w:rFonts w:ascii="AU Passata" w:hAnsi="AU Passata"/>
                <w:sz w:val="22"/>
                <w:szCs w:val="22"/>
              </w:rPr>
              <w:lastRenderedPageBreak/>
              <w:t>Research Support Office</w:t>
            </w:r>
            <w:r w:rsidR="00C8790A">
              <w:rPr>
                <w:rFonts w:ascii="AU Passata" w:hAnsi="AU Passata"/>
                <w:sz w:val="22"/>
                <w:szCs w:val="22"/>
              </w:rPr>
              <w:t>, ERC team</w:t>
            </w:r>
          </w:p>
          <w:p w14:paraId="06A69ACE" w14:textId="33BCB9BF" w:rsidR="0087109E" w:rsidRPr="002546D0" w:rsidRDefault="0087109E" w:rsidP="00C67399">
            <w:pPr>
              <w:rPr>
                <w:rFonts w:ascii="AU Passata" w:hAnsi="AU Passata"/>
                <w:sz w:val="22"/>
                <w:szCs w:val="22"/>
              </w:rPr>
            </w:pPr>
          </w:p>
        </w:tc>
      </w:tr>
      <w:tr w:rsidR="000F7F29" w:rsidRPr="009D467C" w14:paraId="0FD82CE8" w14:textId="77777777" w:rsidTr="0061397E">
        <w:trPr>
          <w:trHeight w:val="387"/>
        </w:trPr>
        <w:tc>
          <w:tcPr>
            <w:tcW w:w="10060" w:type="dxa"/>
            <w:gridSpan w:val="3"/>
            <w:shd w:val="clear" w:color="auto" w:fill="FCE4D6"/>
          </w:tcPr>
          <w:p w14:paraId="507480B2" w14:textId="77777777" w:rsidR="00534C69" w:rsidRDefault="00534C69" w:rsidP="00261DBF">
            <w:pPr>
              <w:jc w:val="center"/>
              <w:rPr>
                <w:rFonts w:ascii="AU Passata" w:hAnsi="AU Passata"/>
                <w:b/>
                <w:sz w:val="22"/>
                <w:szCs w:val="22"/>
              </w:rPr>
            </w:pPr>
          </w:p>
          <w:p w14:paraId="029DA875" w14:textId="617DA95B" w:rsidR="00C00BEA" w:rsidRDefault="000F7F29" w:rsidP="00261DBF">
            <w:pPr>
              <w:jc w:val="center"/>
              <w:rPr>
                <w:rFonts w:ascii="AU Passata" w:hAnsi="AU Passata"/>
                <w:b/>
                <w:sz w:val="22"/>
                <w:szCs w:val="22"/>
              </w:rPr>
            </w:pPr>
            <w:r w:rsidRPr="009D467C">
              <w:rPr>
                <w:rFonts w:ascii="AU Passata" w:hAnsi="AU Passata"/>
                <w:b/>
                <w:sz w:val="22"/>
                <w:szCs w:val="22"/>
              </w:rPr>
              <w:t xml:space="preserve">Deadline – </w:t>
            </w:r>
            <w:r w:rsidR="007E1CB0">
              <w:rPr>
                <w:rFonts w:ascii="AU Passata" w:hAnsi="AU Passata"/>
                <w:b/>
                <w:sz w:val="22"/>
                <w:szCs w:val="22"/>
              </w:rPr>
              <w:t>January</w:t>
            </w:r>
            <w:r w:rsidR="00811C36">
              <w:rPr>
                <w:rFonts w:ascii="AU Passata" w:hAnsi="AU Passata"/>
                <w:b/>
                <w:sz w:val="22"/>
                <w:szCs w:val="22"/>
              </w:rPr>
              <w:t xml:space="preserve"> </w:t>
            </w:r>
            <w:r w:rsidR="007E1CB0">
              <w:rPr>
                <w:rFonts w:ascii="AU Passata" w:hAnsi="AU Passata"/>
                <w:b/>
                <w:sz w:val="22"/>
                <w:szCs w:val="22"/>
              </w:rPr>
              <w:t>14</w:t>
            </w:r>
            <w:r w:rsidR="000E17D9">
              <w:rPr>
                <w:rFonts w:ascii="AU Passata" w:hAnsi="AU Passata"/>
                <w:b/>
                <w:sz w:val="22"/>
                <w:szCs w:val="22"/>
              </w:rPr>
              <w:t xml:space="preserve"> 202</w:t>
            </w:r>
            <w:r w:rsidR="007E1CB0">
              <w:rPr>
                <w:rFonts w:ascii="AU Passata" w:hAnsi="AU Passata"/>
                <w:b/>
                <w:sz w:val="22"/>
                <w:szCs w:val="22"/>
              </w:rPr>
              <w:t>5</w:t>
            </w:r>
          </w:p>
          <w:p w14:paraId="53C6E1FB" w14:textId="10596496" w:rsidR="00534C69" w:rsidRPr="009D467C" w:rsidRDefault="00534C69" w:rsidP="00261DBF">
            <w:pPr>
              <w:jc w:val="center"/>
              <w:rPr>
                <w:rFonts w:ascii="AU Passata" w:hAnsi="AU Passata"/>
                <w:b/>
                <w:sz w:val="22"/>
                <w:szCs w:val="22"/>
              </w:rPr>
            </w:pPr>
          </w:p>
        </w:tc>
      </w:tr>
      <w:tr w:rsidR="005E07B1" w:rsidRPr="009D467C" w14:paraId="0C346491" w14:textId="77777777" w:rsidTr="006170B3">
        <w:tc>
          <w:tcPr>
            <w:tcW w:w="2002" w:type="dxa"/>
            <w:shd w:val="clear" w:color="auto" w:fill="E2EFDA"/>
          </w:tcPr>
          <w:p w14:paraId="3E866C28" w14:textId="6BDF8F2A" w:rsidR="00534C69" w:rsidRPr="000E17D9" w:rsidRDefault="00534C69" w:rsidP="002F679A">
            <w:pPr>
              <w:rPr>
                <w:rFonts w:ascii="AU Passata" w:hAnsi="AU Passata"/>
                <w:b/>
                <w:sz w:val="22"/>
                <w:szCs w:val="22"/>
              </w:rPr>
            </w:pPr>
            <w:r w:rsidRPr="000E17D9">
              <w:rPr>
                <w:rFonts w:ascii="AU Passata" w:hAnsi="AU Passata"/>
                <w:b/>
                <w:sz w:val="22"/>
                <w:szCs w:val="22"/>
              </w:rPr>
              <w:t>(indicative)</w:t>
            </w:r>
          </w:p>
          <w:p w14:paraId="502C59AC" w14:textId="0F39FA6B" w:rsidR="00440030" w:rsidRPr="000E17D9" w:rsidRDefault="00D279AA" w:rsidP="002F679A">
            <w:pPr>
              <w:rPr>
                <w:rFonts w:ascii="AU Passata" w:hAnsi="AU Passata"/>
                <w:b/>
                <w:sz w:val="22"/>
                <w:szCs w:val="22"/>
              </w:rPr>
            </w:pPr>
            <w:r>
              <w:rPr>
                <w:rFonts w:ascii="AU Passata" w:hAnsi="AU Passata"/>
                <w:b/>
                <w:sz w:val="22"/>
                <w:szCs w:val="22"/>
              </w:rPr>
              <w:t>July</w:t>
            </w:r>
          </w:p>
          <w:p w14:paraId="4E551119" w14:textId="03233221" w:rsidR="005E07B1" w:rsidRPr="000E17D9" w:rsidRDefault="005E07B1" w:rsidP="002F679A">
            <w:pPr>
              <w:rPr>
                <w:rFonts w:ascii="AU Passata" w:hAnsi="AU Passata"/>
                <w:b/>
                <w:sz w:val="22"/>
                <w:szCs w:val="22"/>
              </w:rPr>
            </w:pPr>
            <w:r w:rsidRPr="000E17D9">
              <w:rPr>
                <w:rFonts w:ascii="AU Passata" w:hAnsi="AU Passata"/>
                <w:b/>
                <w:sz w:val="22"/>
                <w:szCs w:val="22"/>
              </w:rPr>
              <w:t>202</w:t>
            </w:r>
            <w:r w:rsidR="00A5373D" w:rsidRPr="000E17D9">
              <w:rPr>
                <w:rFonts w:ascii="AU Passata" w:hAnsi="AU Passata"/>
                <w:b/>
                <w:sz w:val="22"/>
                <w:szCs w:val="22"/>
              </w:rPr>
              <w:t>5</w:t>
            </w:r>
          </w:p>
          <w:p w14:paraId="17591657" w14:textId="507908D7" w:rsidR="00440030" w:rsidRPr="000E17D9" w:rsidRDefault="00440030" w:rsidP="002F679A">
            <w:pPr>
              <w:rPr>
                <w:rFonts w:ascii="AU Passata" w:hAnsi="AU Passata"/>
                <w:b/>
                <w:sz w:val="22"/>
                <w:szCs w:val="22"/>
              </w:rPr>
            </w:pPr>
          </w:p>
        </w:tc>
        <w:tc>
          <w:tcPr>
            <w:tcW w:w="5223" w:type="dxa"/>
            <w:shd w:val="clear" w:color="auto" w:fill="E2EFDA"/>
          </w:tcPr>
          <w:p w14:paraId="4FBABA42" w14:textId="73143367" w:rsidR="005E07B1" w:rsidRPr="000E17D9" w:rsidRDefault="005E07B1" w:rsidP="0008226E">
            <w:pPr>
              <w:rPr>
                <w:rFonts w:ascii="AU Passata" w:hAnsi="AU Passata"/>
                <w:i/>
                <w:sz w:val="22"/>
                <w:szCs w:val="22"/>
              </w:rPr>
            </w:pPr>
            <w:r w:rsidRPr="000E17D9">
              <w:rPr>
                <w:rFonts w:ascii="AU Passata" w:hAnsi="AU Passata"/>
                <w:i/>
                <w:sz w:val="22"/>
                <w:szCs w:val="22"/>
              </w:rPr>
              <w:t>Invitations for interviews</w:t>
            </w:r>
          </w:p>
        </w:tc>
        <w:tc>
          <w:tcPr>
            <w:tcW w:w="2835" w:type="dxa"/>
            <w:shd w:val="clear" w:color="auto" w:fill="E2EFDA"/>
          </w:tcPr>
          <w:p w14:paraId="498847B9" w14:textId="13B29204" w:rsidR="005E07B1" w:rsidRDefault="005E07B1" w:rsidP="0008226E">
            <w:pPr>
              <w:rPr>
                <w:rFonts w:ascii="AU Passata" w:hAnsi="AU Passata"/>
                <w:sz w:val="22"/>
                <w:szCs w:val="22"/>
              </w:rPr>
            </w:pPr>
            <w:r w:rsidRPr="005E07B1">
              <w:rPr>
                <w:rFonts w:ascii="AU Passata" w:hAnsi="AU Passata"/>
                <w:sz w:val="22"/>
                <w:szCs w:val="22"/>
              </w:rPr>
              <w:t>ERC Executive Agency</w:t>
            </w:r>
          </w:p>
        </w:tc>
      </w:tr>
      <w:tr w:rsidR="005E07B1" w:rsidRPr="009D467C" w14:paraId="14BB7CA2" w14:textId="77777777" w:rsidTr="00C440DE">
        <w:tc>
          <w:tcPr>
            <w:tcW w:w="2002" w:type="dxa"/>
            <w:shd w:val="clear" w:color="auto" w:fill="E2EFDA"/>
          </w:tcPr>
          <w:p w14:paraId="4EB60371" w14:textId="25DFA265" w:rsidR="00534C69" w:rsidRPr="000E17D9" w:rsidRDefault="00534C69" w:rsidP="005E07B1">
            <w:pPr>
              <w:rPr>
                <w:rFonts w:ascii="AU Passata" w:hAnsi="AU Passata"/>
                <w:b/>
                <w:sz w:val="22"/>
                <w:szCs w:val="22"/>
              </w:rPr>
            </w:pPr>
            <w:r w:rsidRPr="000E17D9">
              <w:rPr>
                <w:rFonts w:ascii="AU Passata" w:hAnsi="AU Passata"/>
                <w:b/>
                <w:sz w:val="22"/>
                <w:szCs w:val="22"/>
              </w:rPr>
              <w:t>(indicative)</w:t>
            </w:r>
          </w:p>
          <w:p w14:paraId="44FE4FEA" w14:textId="38415564" w:rsidR="00440030" w:rsidRPr="000E17D9" w:rsidRDefault="00883824" w:rsidP="005E07B1">
            <w:pPr>
              <w:rPr>
                <w:rFonts w:ascii="AU Passata" w:hAnsi="AU Passata"/>
                <w:b/>
                <w:sz w:val="22"/>
                <w:szCs w:val="22"/>
              </w:rPr>
            </w:pPr>
            <w:r>
              <w:rPr>
                <w:rFonts w:ascii="AU Passata" w:hAnsi="AU Passata"/>
                <w:b/>
                <w:sz w:val="22"/>
                <w:szCs w:val="22"/>
              </w:rPr>
              <w:t>October</w:t>
            </w:r>
          </w:p>
          <w:p w14:paraId="7167AF32" w14:textId="46803593" w:rsidR="005E07B1" w:rsidRPr="000E17D9" w:rsidRDefault="005E07B1" w:rsidP="005E07B1">
            <w:pPr>
              <w:rPr>
                <w:rFonts w:ascii="AU Passata" w:hAnsi="AU Passata"/>
                <w:b/>
                <w:sz w:val="22"/>
                <w:szCs w:val="22"/>
              </w:rPr>
            </w:pPr>
            <w:r w:rsidRPr="000E17D9">
              <w:rPr>
                <w:rFonts w:ascii="AU Passata" w:hAnsi="AU Passata"/>
                <w:b/>
                <w:sz w:val="22"/>
                <w:szCs w:val="22"/>
              </w:rPr>
              <w:t>202</w:t>
            </w:r>
            <w:r w:rsidR="00534C69" w:rsidRPr="000E17D9">
              <w:rPr>
                <w:rFonts w:ascii="AU Passata" w:hAnsi="AU Passata"/>
                <w:b/>
                <w:sz w:val="22"/>
                <w:szCs w:val="22"/>
              </w:rPr>
              <w:t>5</w:t>
            </w:r>
          </w:p>
        </w:tc>
        <w:tc>
          <w:tcPr>
            <w:tcW w:w="5223" w:type="dxa"/>
            <w:shd w:val="clear" w:color="auto" w:fill="E2EFDA"/>
          </w:tcPr>
          <w:p w14:paraId="01EF075F" w14:textId="77777777" w:rsidR="005E07B1" w:rsidRPr="000E17D9" w:rsidRDefault="005E07B1" w:rsidP="005E07B1">
            <w:pPr>
              <w:rPr>
                <w:rFonts w:ascii="AU Passata" w:hAnsi="AU Passata"/>
                <w:i/>
                <w:sz w:val="22"/>
                <w:szCs w:val="22"/>
              </w:rPr>
            </w:pPr>
            <w:r w:rsidRPr="000E17D9">
              <w:rPr>
                <w:rFonts w:ascii="AU Passata" w:hAnsi="AU Passata"/>
                <w:i/>
                <w:sz w:val="22"/>
                <w:szCs w:val="22"/>
              </w:rPr>
              <w:t>Mock interviews</w:t>
            </w:r>
          </w:p>
          <w:p w14:paraId="49FA8301" w14:textId="7170EB19" w:rsidR="005E07B1" w:rsidRPr="000E17D9" w:rsidRDefault="005E07B1" w:rsidP="005E07B1">
            <w:pPr>
              <w:rPr>
                <w:rFonts w:ascii="AU Passata" w:hAnsi="AU Passata"/>
                <w:sz w:val="22"/>
                <w:szCs w:val="22"/>
              </w:rPr>
            </w:pPr>
            <w:r w:rsidRPr="000E17D9">
              <w:rPr>
                <w:rFonts w:ascii="AU Passata" w:hAnsi="AU Passata"/>
                <w:sz w:val="22"/>
                <w:szCs w:val="22"/>
              </w:rPr>
              <w:t xml:space="preserve">Those applicants who are invited to the interview phase will get an opportunity to present their project in a setting resembling the </w:t>
            </w:r>
            <w:r w:rsidR="00E84F3A">
              <w:rPr>
                <w:rFonts w:ascii="AU Passata" w:hAnsi="AU Passata"/>
                <w:sz w:val="22"/>
                <w:szCs w:val="22"/>
              </w:rPr>
              <w:t xml:space="preserve">official online ERC </w:t>
            </w:r>
            <w:r w:rsidRPr="000E17D9">
              <w:rPr>
                <w:rFonts w:ascii="AU Passata" w:hAnsi="AU Passata"/>
                <w:sz w:val="22"/>
                <w:szCs w:val="22"/>
              </w:rPr>
              <w:t>interview.</w:t>
            </w:r>
          </w:p>
          <w:p w14:paraId="2A809FC0" w14:textId="77777777" w:rsidR="005E07B1" w:rsidRPr="000E17D9" w:rsidRDefault="005E07B1" w:rsidP="005E07B1">
            <w:pPr>
              <w:rPr>
                <w:rFonts w:ascii="AU Passata" w:hAnsi="AU Passata"/>
                <w:sz w:val="22"/>
                <w:szCs w:val="22"/>
              </w:rPr>
            </w:pPr>
          </w:p>
          <w:p w14:paraId="237D3FD3" w14:textId="77777777" w:rsidR="005E07B1" w:rsidRPr="000E17D9" w:rsidRDefault="005E07B1" w:rsidP="005E07B1">
            <w:pPr>
              <w:rPr>
                <w:rFonts w:ascii="AU Passata" w:hAnsi="AU Passata"/>
                <w:sz w:val="22"/>
                <w:szCs w:val="22"/>
              </w:rPr>
            </w:pPr>
            <w:r w:rsidRPr="000E17D9">
              <w:rPr>
                <w:rFonts w:ascii="AU Passata" w:hAnsi="AU Passata"/>
                <w:sz w:val="22"/>
                <w:szCs w:val="22"/>
              </w:rPr>
              <w:t>Panel:</w:t>
            </w:r>
          </w:p>
          <w:p w14:paraId="1706488A" w14:textId="4F8EFFEB" w:rsidR="005E07B1" w:rsidRPr="000E17D9" w:rsidRDefault="005E07B1" w:rsidP="005E07B1">
            <w:pPr>
              <w:rPr>
                <w:rFonts w:ascii="AU Passata" w:hAnsi="AU Passata"/>
                <w:sz w:val="22"/>
                <w:szCs w:val="22"/>
              </w:rPr>
            </w:pPr>
            <w:r w:rsidRPr="000E17D9">
              <w:rPr>
                <w:rFonts w:ascii="AU Passata" w:hAnsi="AU Passata"/>
                <w:sz w:val="22"/>
                <w:szCs w:val="22"/>
              </w:rPr>
              <w:t xml:space="preserve">- Former </w:t>
            </w:r>
            <w:r w:rsidR="00AB3FA7">
              <w:rPr>
                <w:rFonts w:ascii="AU Passata" w:hAnsi="AU Passata"/>
                <w:sz w:val="22"/>
                <w:szCs w:val="22"/>
              </w:rPr>
              <w:t xml:space="preserve">ERC </w:t>
            </w:r>
            <w:r w:rsidRPr="000E17D9">
              <w:rPr>
                <w:rFonts w:ascii="AU Passata" w:hAnsi="AU Passata"/>
                <w:sz w:val="22"/>
                <w:szCs w:val="22"/>
              </w:rPr>
              <w:t>grantees</w:t>
            </w:r>
          </w:p>
          <w:p w14:paraId="6719832A" w14:textId="136CADEF" w:rsidR="005E07B1" w:rsidRPr="000E17D9" w:rsidRDefault="005E07B1" w:rsidP="005E07B1">
            <w:pPr>
              <w:rPr>
                <w:rFonts w:ascii="AU Passata" w:hAnsi="AU Passata"/>
                <w:sz w:val="22"/>
                <w:szCs w:val="22"/>
              </w:rPr>
            </w:pPr>
            <w:r w:rsidRPr="000E17D9">
              <w:rPr>
                <w:rFonts w:ascii="AU Passata" w:hAnsi="AU Passata"/>
                <w:sz w:val="22"/>
                <w:szCs w:val="22"/>
              </w:rPr>
              <w:t xml:space="preserve">- </w:t>
            </w:r>
            <w:r w:rsidR="00D279AA">
              <w:rPr>
                <w:rFonts w:ascii="AU Passata" w:hAnsi="AU Passata"/>
                <w:sz w:val="22"/>
                <w:szCs w:val="22"/>
              </w:rPr>
              <w:t>Scientific p</w:t>
            </w:r>
            <w:r w:rsidR="005A0475">
              <w:rPr>
                <w:rFonts w:ascii="AU Passata" w:hAnsi="AU Passata"/>
                <w:sz w:val="22"/>
                <w:szCs w:val="22"/>
              </w:rPr>
              <w:t>eers</w:t>
            </w:r>
          </w:p>
          <w:p w14:paraId="5F01E55D" w14:textId="77777777" w:rsidR="005E07B1" w:rsidRPr="000E17D9" w:rsidRDefault="005E07B1" w:rsidP="005E07B1">
            <w:pPr>
              <w:rPr>
                <w:rFonts w:ascii="AU Passata" w:hAnsi="AU Passata"/>
                <w:sz w:val="22"/>
                <w:szCs w:val="22"/>
              </w:rPr>
            </w:pPr>
            <w:r w:rsidRPr="000E17D9">
              <w:rPr>
                <w:rFonts w:ascii="AU Passata" w:hAnsi="AU Passata"/>
                <w:sz w:val="22"/>
                <w:szCs w:val="22"/>
              </w:rPr>
              <w:t>- Research Support Office staff</w:t>
            </w:r>
          </w:p>
          <w:p w14:paraId="31B8F3D9" w14:textId="21449481" w:rsidR="005E07B1" w:rsidRPr="000E17D9" w:rsidRDefault="005E07B1" w:rsidP="005E07B1">
            <w:pPr>
              <w:rPr>
                <w:rFonts w:ascii="AU Passata" w:hAnsi="AU Passata"/>
                <w:i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E2EFDA"/>
          </w:tcPr>
          <w:p w14:paraId="1F6F87DA" w14:textId="3CCCC8C8" w:rsidR="005E07B1" w:rsidRDefault="005E07B1" w:rsidP="005E07B1">
            <w:pPr>
              <w:rPr>
                <w:rFonts w:ascii="AU Passata" w:hAnsi="AU Passata"/>
                <w:sz w:val="22"/>
                <w:szCs w:val="22"/>
              </w:rPr>
            </w:pPr>
            <w:r w:rsidRPr="005E07B1">
              <w:rPr>
                <w:rFonts w:ascii="AU Passata" w:hAnsi="AU Passata"/>
                <w:sz w:val="22"/>
                <w:szCs w:val="22"/>
              </w:rPr>
              <w:t>Research Support Office</w:t>
            </w:r>
            <w:r w:rsidR="00C8790A">
              <w:rPr>
                <w:rFonts w:ascii="AU Passata" w:hAnsi="AU Passata"/>
                <w:sz w:val="22"/>
                <w:szCs w:val="22"/>
              </w:rPr>
              <w:t>, ERC team</w:t>
            </w:r>
          </w:p>
        </w:tc>
      </w:tr>
      <w:tr w:rsidR="005E07B1" w:rsidRPr="009D467C" w14:paraId="5AC4D0D9" w14:textId="77777777" w:rsidTr="00C440DE">
        <w:tc>
          <w:tcPr>
            <w:tcW w:w="2002" w:type="dxa"/>
            <w:shd w:val="clear" w:color="auto" w:fill="E2EFDA"/>
          </w:tcPr>
          <w:p w14:paraId="5AE7DBC6" w14:textId="286B17B0" w:rsidR="005B39AE" w:rsidRPr="000E17D9" w:rsidRDefault="00534C69" w:rsidP="005B39AE">
            <w:pPr>
              <w:rPr>
                <w:rFonts w:ascii="AU Passata" w:hAnsi="AU Passata"/>
                <w:b/>
                <w:sz w:val="22"/>
                <w:szCs w:val="22"/>
              </w:rPr>
            </w:pPr>
            <w:r w:rsidRPr="000E17D9">
              <w:rPr>
                <w:rFonts w:ascii="AU Passata" w:hAnsi="AU Passata"/>
                <w:b/>
                <w:sz w:val="22"/>
                <w:szCs w:val="22"/>
              </w:rPr>
              <w:t>(indicative)</w:t>
            </w:r>
          </w:p>
          <w:p w14:paraId="3D63E552" w14:textId="2E4D947F" w:rsidR="00534C69" w:rsidRPr="000E17D9" w:rsidRDefault="00883824" w:rsidP="005B39AE">
            <w:pPr>
              <w:rPr>
                <w:rFonts w:ascii="AU Passata" w:hAnsi="AU Passata"/>
                <w:b/>
                <w:sz w:val="22"/>
                <w:szCs w:val="22"/>
              </w:rPr>
            </w:pPr>
            <w:r>
              <w:rPr>
                <w:rFonts w:ascii="AU Passata" w:hAnsi="AU Passata"/>
                <w:b/>
                <w:sz w:val="22"/>
                <w:szCs w:val="22"/>
              </w:rPr>
              <w:t>October</w:t>
            </w:r>
          </w:p>
          <w:p w14:paraId="79535833" w14:textId="5F2D72FF" w:rsidR="00440030" w:rsidRPr="000E17D9" w:rsidRDefault="005B39AE" w:rsidP="005B39AE">
            <w:pPr>
              <w:rPr>
                <w:rFonts w:ascii="AU Passata" w:hAnsi="AU Passata"/>
                <w:b/>
                <w:sz w:val="22"/>
                <w:szCs w:val="22"/>
              </w:rPr>
            </w:pPr>
            <w:r w:rsidRPr="000E17D9">
              <w:rPr>
                <w:rFonts w:ascii="AU Passata" w:hAnsi="AU Passata"/>
                <w:b/>
                <w:sz w:val="22"/>
                <w:szCs w:val="22"/>
              </w:rPr>
              <w:t>202</w:t>
            </w:r>
            <w:r w:rsidR="00534C69" w:rsidRPr="000E17D9">
              <w:rPr>
                <w:rFonts w:ascii="AU Passata" w:hAnsi="AU Passata"/>
                <w:b/>
                <w:sz w:val="22"/>
                <w:szCs w:val="22"/>
              </w:rPr>
              <w:t>5</w:t>
            </w:r>
          </w:p>
          <w:p w14:paraId="627B559C" w14:textId="3A4B644B" w:rsidR="005B39AE" w:rsidRPr="000E17D9" w:rsidRDefault="005B39AE" w:rsidP="005B39AE">
            <w:pPr>
              <w:rPr>
                <w:rFonts w:ascii="AU Passata" w:hAnsi="AU Passata"/>
                <w:b/>
                <w:sz w:val="22"/>
                <w:szCs w:val="22"/>
              </w:rPr>
            </w:pPr>
          </w:p>
        </w:tc>
        <w:tc>
          <w:tcPr>
            <w:tcW w:w="5223" w:type="dxa"/>
            <w:shd w:val="clear" w:color="auto" w:fill="E2EFDA"/>
          </w:tcPr>
          <w:p w14:paraId="3090336A" w14:textId="7F26C468" w:rsidR="005E07B1" w:rsidRPr="000E17D9" w:rsidRDefault="005E07B1" w:rsidP="00C440DE">
            <w:pPr>
              <w:rPr>
                <w:rFonts w:ascii="AU Passata" w:hAnsi="AU Passata"/>
                <w:i/>
                <w:sz w:val="22"/>
                <w:szCs w:val="22"/>
              </w:rPr>
            </w:pPr>
            <w:r w:rsidRPr="000E17D9">
              <w:rPr>
                <w:rFonts w:ascii="AU Passata" w:hAnsi="AU Passata"/>
                <w:i/>
                <w:sz w:val="22"/>
                <w:szCs w:val="22"/>
              </w:rPr>
              <w:t>Step 2 Interviews</w:t>
            </w:r>
          </w:p>
        </w:tc>
        <w:tc>
          <w:tcPr>
            <w:tcW w:w="2835" w:type="dxa"/>
            <w:shd w:val="clear" w:color="auto" w:fill="E2EFDA"/>
          </w:tcPr>
          <w:p w14:paraId="632C3BDA" w14:textId="77777777" w:rsidR="005E07B1" w:rsidRDefault="005E07B1" w:rsidP="00C440DE">
            <w:pPr>
              <w:rPr>
                <w:rFonts w:ascii="AU Passata" w:hAnsi="AU Passata"/>
                <w:sz w:val="22"/>
                <w:szCs w:val="22"/>
              </w:rPr>
            </w:pPr>
            <w:r w:rsidRPr="005E07B1">
              <w:rPr>
                <w:rFonts w:ascii="AU Passata" w:hAnsi="AU Passata"/>
                <w:sz w:val="22"/>
                <w:szCs w:val="22"/>
              </w:rPr>
              <w:t>ERC Executive Agency</w:t>
            </w:r>
          </w:p>
          <w:p w14:paraId="27113902" w14:textId="4F07231E" w:rsidR="005E07B1" w:rsidRDefault="005E07B1" w:rsidP="00C440DE">
            <w:pPr>
              <w:rPr>
                <w:rFonts w:ascii="AU Passata" w:hAnsi="AU Passata"/>
                <w:sz w:val="22"/>
                <w:szCs w:val="22"/>
              </w:rPr>
            </w:pPr>
            <w:r>
              <w:rPr>
                <w:rFonts w:ascii="AU Passata" w:hAnsi="AU Passata"/>
                <w:sz w:val="22"/>
                <w:szCs w:val="22"/>
              </w:rPr>
              <w:t>Applicant</w:t>
            </w:r>
          </w:p>
        </w:tc>
      </w:tr>
      <w:tr w:rsidR="000101C1" w:rsidRPr="009D467C" w14:paraId="28C26AD0" w14:textId="77777777" w:rsidTr="00C440DE">
        <w:tc>
          <w:tcPr>
            <w:tcW w:w="2002" w:type="dxa"/>
            <w:shd w:val="clear" w:color="auto" w:fill="E2EFDA"/>
          </w:tcPr>
          <w:p w14:paraId="0323CF35" w14:textId="5547A681" w:rsidR="005B39AE" w:rsidRPr="000E17D9" w:rsidRDefault="00534C69" w:rsidP="00C440DE">
            <w:pPr>
              <w:rPr>
                <w:rFonts w:ascii="AU Passata" w:hAnsi="AU Passata"/>
                <w:b/>
                <w:sz w:val="22"/>
                <w:szCs w:val="22"/>
              </w:rPr>
            </w:pPr>
            <w:r w:rsidRPr="000E17D9">
              <w:rPr>
                <w:rFonts w:ascii="AU Passata" w:hAnsi="AU Passata"/>
                <w:b/>
                <w:sz w:val="22"/>
                <w:szCs w:val="22"/>
              </w:rPr>
              <w:t>(indicative)</w:t>
            </w:r>
          </w:p>
          <w:p w14:paraId="152F997E" w14:textId="6578705E" w:rsidR="000101C1" w:rsidRPr="000E17D9" w:rsidRDefault="00AB3FA7" w:rsidP="00C440DE">
            <w:pPr>
              <w:rPr>
                <w:rFonts w:ascii="AU Passata" w:hAnsi="AU Passata"/>
                <w:b/>
                <w:sz w:val="22"/>
                <w:szCs w:val="22"/>
              </w:rPr>
            </w:pPr>
            <w:r>
              <w:rPr>
                <w:rFonts w:ascii="AU Passata" w:hAnsi="AU Passata"/>
                <w:b/>
                <w:sz w:val="22"/>
                <w:szCs w:val="22"/>
              </w:rPr>
              <w:t>December</w:t>
            </w:r>
          </w:p>
          <w:p w14:paraId="5E202B5F" w14:textId="041763B9" w:rsidR="000101C1" w:rsidRPr="000E17D9" w:rsidRDefault="000101C1" w:rsidP="00C440DE">
            <w:pPr>
              <w:rPr>
                <w:rFonts w:ascii="AU Passata" w:hAnsi="AU Passata"/>
                <w:b/>
                <w:sz w:val="22"/>
                <w:szCs w:val="22"/>
              </w:rPr>
            </w:pPr>
            <w:r w:rsidRPr="000E17D9">
              <w:rPr>
                <w:rFonts w:ascii="AU Passata" w:hAnsi="AU Passata"/>
                <w:b/>
                <w:sz w:val="22"/>
                <w:szCs w:val="22"/>
              </w:rPr>
              <w:t>202</w:t>
            </w:r>
            <w:r w:rsidR="00534C69" w:rsidRPr="000E17D9">
              <w:rPr>
                <w:rFonts w:ascii="AU Passata" w:hAnsi="AU Passata"/>
                <w:b/>
                <w:sz w:val="22"/>
                <w:szCs w:val="22"/>
              </w:rPr>
              <w:t>5</w:t>
            </w:r>
          </w:p>
          <w:p w14:paraId="132CC8FC" w14:textId="77777777" w:rsidR="000101C1" w:rsidRPr="000E17D9" w:rsidRDefault="000101C1" w:rsidP="00C440DE">
            <w:pPr>
              <w:rPr>
                <w:rFonts w:ascii="AU Passata" w:hAnsi="AU Passata"/>
                <w:sz w:val="22"/>
                <w:szCs w:val="22"/>
              </w:rPr>
            </w:pPr>
          </w:p>
        </w:tc>
        <w:tc>
          <w:tcPr>
            <w:tcW w:w="5223" w:type="dxa"/>
            <w:shd w:val="clear" w:color="auto" w:fill="E2EFDA"/>
          </w:tcPr>
          <w:p w14:paraId="38272D7C" w14:textId="77777777" w:rsidR="000101C1" w:rsidRPr="000E17D9" w:rsidRDefault="000101C1" w:rsidP="00C440DE">
            <w:pPr>
              <w:rPr>
                <w:rFonts w:ascii="AU Passata" w:hAnsi="AU Passata"/>
                <w:i/>
                <w:sz w:val="22"/>
                <w:szCs w:val="22"/>
              </w:rPr>
            </w:pPr>
            <w:r w:rsidRPr="000E17D9">
              <w:rPr>
                <w:rFonts w:ascii="AU Passata" w:hAnsi="AU Passata"/>
                <w:i/>
                <w:sz w:val="22"/>
                <w:szCs w:val="22"/>
              </w:rPr>
              <w:t>Evaluation result – phase 2</w:t>
            </w:r>
          </w:p>
          <w:p w14:paraId="5208C1E4" w14:textId="77777777" w:rsidR="000101C1" w:rsidRPr="000E17D9" w:rsidRDefault="000101C1" w:rsidP="00C440DE">
            <w:pPr>
              <w:rPr>
                <w:rFonts w:ascii="AU Passata" w:hAnsi="AU Passata"/>
                <w:sz w:val="22"/>
                <w:szCs w:val="22"/>
              </w:rPr>
            </w:pPr>
            <w:r w:rsidRPr="000E17D9">
              <w:rPr>
                <w:rFonts w:ascii="AU Passata" w:hAnsi="AU Passata"/>
                <w:sz w:val="22"/>
                <w:szCs w:val="22"/>
              </w:rPr>
              <w:t>Rejection or approval of grant</w:t>
            </w:r>
          </w:p>
          <w:p w14:paraId="35032B7C" w14:textId="77777777" w:rsidR="000101C1" w:rsidRPr="000E17D9" w:rsidRDefault="000101C1" w:rsidP="00C440DE">
            <w:pPr>
              <w:rPr>
                <w:rFonts w:ascii="AU Passata" w:hAnsi="AU Passata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E2EFDA"/>
          </w:tcPr>
          <w:p w14:paraId="55A7FDDA" w14:textId="77777777" w:rsidR="000101C1" w:rsidRPr="0008226E" w:rsidRDefault="000101C1" w:rsidP="00C440DE">
            <w:pPr>
              <w:rPr>
                <w:rFonts w:ascii="AU Passata" w:hAnsi="AU Passata"/>
                <w:sz w:val="22"/>
                <w:szCs w:val="22"/>
              </w:rPr>
            </w:pPr>
            <w:r>
              <w:rPr>
                <w:rFonts w:ascii="AU Passata" w:hAnsi="AU Passata"/>
                <w:sz w:val="22"/>
                <w:szCs w:val="22"/>
              </w:rPr>
              <w:t>ERC Executive Agency</w:t>
            </w:r>
          </w:p>
        </w:tc>
      </w:tr>
    </w:tbl>
    <w:p w14:paraId="29E96D03" w14:textId="2749E4A7" w:rsidR="00102C8C" w:rsidRDefault="00102C8C" w:rsidP="0061397E">
      <w:pPr>
        <w:ind w:right="-2411"/>
      </w:pPr>
    </w:p>
    <w:p w14:paraId="7B07CA6D" w14:textId="13BDAC1B" w:rsidR="00B21480" w:rsidRPr="00753A73" w:rsidRDefault="00F64345" w:rsidP="0061397E">
      <w:pPr>
        <w:ind w:right="-2411"/>
      </w:pPr>
      <w:r>
        <w:rPr>
          <w:noProof/>
        </w:rPr>
        <w:drawing>
          <wp:inline distT="0" distB="0" distL="0" distR="0" wp14:anchorId="6E804E9D" wp14:editId="13D2D2AB">
            <wp:extent cx="6410863" cy="2321781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28230" cy="2328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1480" w:rsidRPr="00753A73" w:rsidSect="00961BC5">
      <w:headerReference w:type="default" r:id="rId11"/>
      <w:footerReference w:type="default" r:id="rId12"/>
      <w:headerReference w:type="first" r:id="rId13"/>
      <w:footerReference w:type="first" r:id="rId14"/>
      <w:endnotePr>
        <w:numFmt w:val="decimal"/>
      </w:endnotePr>
      <w:pgSz w:w="11907" w:h="16840" w:code="9"/>
      <w:pgMar w:top="2552" w:right="3119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2371B6" w14:textId="77777777" w:rsidR="004456C3" w:rsidRDefault="004456C3">
      <w:r>
        <w:separator/>
      </w:r>
    </w:p>
  </w:endnote>
  <w:endnote w:type="continuationSeparator" w:id="0">
    <w:p w14:paraId="67AC0937" w14:textId="77777777" w:rsidR="004456C3" w:rsidRDefault="004456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220BB281-B6A9-CC49-A589-16482827A0B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574E23A-DDD1-4F49-9FCC-4A886EED3A3F}"/>
    <w:embedBold r:id="rId3" w:fontKey="{63B2228C-72CC-EC40-BDE1-F7FE8ECD9FE4}"/>
    <w:embedItalic r:id="rId4" w:fontKey="{B752FA7F-DC4D-D040-ADB1-02A54AD3ED5C}"/>
    <w:embedBoldItalic r:id="rId5" w:fontKey="{3E29E700-396B-994D-9997-F963F880CD5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D96CB045-C9EB-BC42-B112-A1E28151D9B0}"/>
    <w:embedBold r:id="rId7" w:fontKey="{A7EE1196-C65E-6A47-92CD-899D6061F94F}"/>
    <w:embedItalic r:id="rId8" w:fontKey="{D7D193FD-7D7E-984E-8F6B-41209B8B7232}"/>
    <w:embedBoldItalic r:id="rId9" w:fontKey="{91A39644-80F3-7443-9AA7-2931064F5678}"/>
  </w:font>
  <w:font w:name="AU Passata">
    <w:panose1 w:val="020B0604020202020204"/>
    <w:charset w:val="00"/>
    <w:family w:val="swiss"/>
    <w:pitch w:val="variable"/>
    <w:sig w:usb0="A00000AF" w:usb1="5000204A" w:usb2="00000000" w:usb3="00000000" w:csb0="0000009B" w:csb1="00000000"/>
    <w:embedRegular r:id="rId10" w:fontKey="{FEF63612-69D3-4E4B-A061-DB7B5937D4ED}"/>
    <w:embedBold r:id="rId11" w:fontKey="{3AFC6074-99E5-5546-A55A-4FABFD2065F3}"/>
    <w:embedItalic r:id="rId12" w:fontKey="{1E9CBBAC-618D-A349-85EB-85DA4085E41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3" w:fontKey="{889B1DE4-B012-C842-826B-5A2EA40D2B0B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4" w:fontKey="{898263A6-458D-B94B-A564-78791FDADFB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5" w:fontKey="{EB776656-19F1-C144-AC64-FEEAEED258BF}"/>
    <w:embedBold r:id="rId16" w:fontKey="{58D497EB-DDC3-234F-B47D-A7D6BAC4D227}"/>
    <w:embedBoldItalic r:id="rId17" w:fontKey="{50CDC2CB-E120-744A-BF75-1C9377BA8311}"/>
  </w:font>
  <w:font w:name="Helv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9" w:fontKey="{45AA46B7-D5B5-BC44-B250-A1F59E64D3B0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20" w:fontKey="{32BEA077-3A37-604D-82CD-4BD363F313B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1" w:fontKey="{0AA70F8D-09C8-D144-8337-0966CB928DD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2" w:fontKey="{CBA351D1-8E82-1347-B452-B80D08B0AA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E743C7" w14:textId="77777777" w:rsidR="00102C8C" w:rsidRDefault="00102C8C" w:rsidP="00102C8C"/>
  <w:tbl>
    <w:tblPr>
      <w:tblW w:w="7546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  <w:gridCol w:w="2406"/>
      <w:gridCol w:w="2663"/>
    </w:tblGrid>
    <w:tr w:rsidR="00102C8C" w:rsidRPr="00C22DE2" w14:paraId="1E942372" w14:textId="77777777" w:rsidTr="00044F2E">
      <w:tc>
        <w:tcPr>
          <w:tcW w:w="2409" w:type="dxa"/>
        </w:tcPr>
        <w:p w14:paraId="72202034" w14:textId="77777777" w:rsidR="00102C8C" w:rsidRPr="009224E3" w:rsidRDefault="00102C8C" w:rsidP="00102C8C">
          <w:r>
            <w:rPr>
              <w:noProof/>
              <w:lang w:val="da-DK"/>
            </w:rPr>
            <w:drawing>
              <wp:inline distT="0" distB="0" distL="0" distR="0" wp14:anchorId="19977852" wp14:editId="62EFAE84">
                <wp:extent cx="648000" cy="648000"/>
                <wp:effectExtent l="0" t="0" r="0" b="0"/>
                <wp:docPr id="29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3338357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41" w:type="dxa"/>
          <w:vAlign w:val="bottom"/>
        </w:tcPr>
        <w:p w14:paraId="55804EEB" w14:textId="77777777" w:rsidR="00102C8C" w:rsidRPr="009224E3" w:rsidRDefault="00102C8C" w:rsidP="00102C8C">
          <w:pPr>
            <w:pStyle w:val="Template-Companyname"/>
          </w:pPr>
          <w:r>
            <w:t>Research Support Office</w:t>
          </w:r>
        </w:p>
        <w:p w14:paraId="360FE8D2" w14:textId="77777777" w:rsidR="00D0653A" w:rsidRPr="004B0688" w:rsidRDefault="00D0653A" w:rsidP="00D0653A">
          <w:pPr>
            <w:pStyle w:val="Template-Address"/>
            <w:rPr>
              <w:lang w:val="en-US"/>
            </w:rPr>
          </w:pPr>
          <w:r w:rsidRPr="004B0688">
            <w:rPr>
              <w:lang w:val="en-US"/>
            </w:rPr>
            <w:t>Aarhus University</w:t>
          </w:r>
        </w:p>
        <w:p w14:paraId="2E38B3B3" w14:textId="488478CC" w:rsidR="00102C8C" w:rsidRPr="004B0688" w:rsidRDefault="00D0653A" w:rsidP="00D0653A">
          <w:pPr>
            <w:pStyle w:val="Template-Address"/>
            <w:rPr>
              <w:lang w:val="en-US"/>
            </w:rPr>
          </w:pPr>
          <w:r w:rsidRPr="004B0688">
            <w:rPr>
              <w:lang w:val="en-US"/>
            </w:rPr>
            <w:t>Inge Lehmanns Gade 10</w:t>
          </w:r>
          <w:r w:rsidRPr="004B0688">
            <w:rPr>
              <w:lang w:val="en-US"/>
            </w:rPr>
            <w:br/>
            <w:t>DK-8000 Aarhus C</w:t>
          </w:r>
          <w:r w:rsidRPr="004B0688">
            <w:rPr>
              <w:lang w:val="en-US"/>
            </w:rPr>
            <w:br/>
            <w:t>Denmark</w:t>
          </w:r>
        </w:p>
      </w:tc>
      <w:tc>
        <w:tcPr>
          <w:tcW w:w="2591" w:type="dxa"/>
          <w:vAlign w:val="bottom"/>
        </w:tcPr>
        <w:p w14:paraId="5052B0B8" w14:textId="77777777" w:rsidR="00102C8C" w:rsidRPr="009224E3" w:rsidRDefault="00102C8C" w:rsidP="00102C8C">
          <w:pPr>
            <w:pStyle w:val="Template-Address"/>
            <w:jc w:val="right"/>
          </w:pPr>
          <w:r>
            <w:t>Tel.:</w:t>
          </w:r>
          <w:r w:rsidRPr="009224E3">
            <w:t xml:space="preserve"> </w:t>
          </w:r>
          <w:r>
            <w:t>+45 8715 0000</w:t>
          </w:r>
        </w:p>
        <w:p w14:paraId="0F5262C1" w14:textId="77777777" w:rsidR="00102C8C" w:rsidRPr="009224E3" w:rsidRDefault="00102C8C" w:rsidP="00102C8C">
          <w:pPr>
            <w:pStyle w:val="Template-Address"/>
            <w:jc w:val="right"/>
            <w:rPr>
              <w:vanish/>
            </w:rPr>
          </w:pPr>
          <w:r>
            <w:rPr>
              <w:vanish/>
            </w:rPr>
            <w:t>Fax:</w:t>
          </w:r>
          <w:r w:rsidRPr="009224E3">
            <w:rPr>
              <w:vanish/>
            </w:rPr>
            <w:t xml:space="preserve"> </w:t>
          </w:r>
        </w:p>
        <w:p w14:paraId="66A34CC5" w14:textId="77777777" w:rsidR="00102C8C" w:rsidRPr="009224E3" w:rsidRDefault="00102C8C" w:rsidP="00102C8C">
          <w:pPr>
            <w:pStyle w:val="Template-Address"/>
            <w:jc w:val="right"/>
          </w:pPr>
          <w:r w:rsidRPr="009224E3">
            <w:t xml:space="preserve">E-mail: </w:t>
          </w:r>
          <w:r>
            <w:t>au@au.dk</w:t>
          </w:r>
        </w:p>
        <w:p w14:paraId="21C5066C" w14:textId="77777777" w:rsidR="00102C8C" w:rsidRPr="009224E3" w:rsidRDefault="00102C8C" w:rsidP="00102C8C">
          <w:pPr>
            <w:pStyle w:val="Template-Address"/>
            <w:jc w:val="right"/>
          </w:pPr>
          <w:r>
            <w:t>Web: www.au.dk/en</w:t>
          </w:r>
        </w:p>
      </w:tc>
    </w:tr>
  </w:tbl>
  <w:p w14:paraId="34208775" w14:textId="77777777" w:rsidR="00102C8C" w:rsidRPr="006C3A1B" w:rsidRDefault="00102C8C" w:rsidP="00102C8C">
    <w:pPr>
      <w:pStyle w:val="Sidefod"/>
    </w:pPr>
  </w:p>
  <w:p w14:paraId="5EF97270" w14:textId="77777777" w:rsidR="00102C8C" w:rsidRDefault="00102C8C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C951C" w14:textId="77777777" w:rsidR="00EC0BB0" w:rsidRDefault="00EC0BB0" w:rsidP="00EC0BB0"/>
  <w:tbl>
    <w:tblPr>
      <w:tblW w:w="7546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  <w:gridCol w:w="2406"/>
      <w:gridCol w:w="2663"/>
    </w:tblGrid>
    <w:tr w:rsidR="00B704CF" w:rsidRPr="00C22DE2" w14:paraId="43F9835B" w14:textId="77777777" w:rsidTr="008F47F2">
      <w:tc>
        <w:tcPr>
          <w:tcW w:w="2409" w:type="dxa"/>
        </w:tcPr>
        <w:p w14:paraId="3B414058" w14:textId="77777777" w:rsidR="00B704CF" w:rsidRPr="009224E3" w:rsidRDefault="00B704CF" w:rsidP="00B704CF">
          <w:bookmarkStart w:id="43" w:name="IMG_Secondary"/>
          <w:r>
            <w:rPr>
              <w:noProof/>
              <w:lang w:val="da-DK"/>
            </w:rPr>
            <w:drawing>
              <wp:inline distT="0" distB="0" distL="0" distR="0" wp14:anchorId="49140CB5" wp14:editId="21385465">
                <wp:extent cx="648000" cy="648000"/>
                <wp:effectExtent l="0" t="0" r="0" b="0"/>
                <wp:docPr id="25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3338357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43"/>
        </w:p>
      </w:tc>
      <w:tc>
        <w:tcPr>
          <w:tcW w:w="2341" w:type="dxa"/>
          <w:vAlign w:val="bottom"/>
        </w:tcPr>
        <w:p w14:paraId="514E3C65" w14:textId="77777777" w:rsidR="00B704CF" w:rsidRPr="009224E3" w:rsidRDefault="00B704CF" w:rsidP="008F47F2">
          <w:pPr>
            <w:pStyle w:val="Template-Companyname"/>
          </w:pPr>
          <w:bookmarkStart w:id="44" w:name="OFF_UnitName"/>
          <w:bookmarkStart w:id="45" w:name="OFF_UnitName_HIF"/>
          <w:r>
            <w:t>Research Support Office</w:t>
          </w:r>
          <w:bookmarkEnd w:id="44"/>
        </w:p>
        <w:p w14:paraId="416FD305" w14:textId="77777777" w:rsidR="00B704CF" w:rsidRPr="009224E3" w:rsidRDefault="00B704CF" w:rsidP="008F47F2">
          <w:pPr>
            <w:pStyle w:val="Template-Address"/>
          </w:pPr>
          <w:bookmarkStart w:id="46" w:name="LAN_AU"/>
          <w:bookmarkEnd w:id="45"/>
          <w:r>
            <w:t>Aarhus University</w:t>
          </w:r>
          <w:bookmarkEnd w:id="46"/>
        </w:p>
        <w:p w14:paraId="79FF48F8" w14:textId="0E49E3C2" w:rsidR="00B704CF" w:rsidRPr="004B0688" w:rsidRDefault="00D0653A" w:rsidP="008F47F2">
          <w:pPr>
            <w:pStyle w:val="Template-Address"/>
            <w:rPr>
              <w:lang w:val="en-US"/>
            </w:rPr>
          </w:pPr>
          <w:bookmarkStart w:id="47" w:name="OFF_AddressComputed"/>
          <w:r w:rsidRPr="004B0688">
            <w:rPr>
              <w:lang w:val="en-US"/>
            </w:rPr>
            <w:t>Inge Lehmanns Gade 10</w:t>
          </w:r>
          <w:r w:rsidR="00B704CF" w:rsidRPr="004B0688">
            <w:rPr>
              <w:lang w:val="en-US"/>
            </w:rPr>
            <w:br/>
            <w:t>DK-8</w:t>
          </w:r>
          <w:r w:rsidRPr="004B0688">
            <w:rPr>
              <w:lang w:val="en-US"/>
            </w:rPr>
            <w:t>0</w:t>
          </w:r>
          <w:r w:rsidR="00B704CF" w:rsidRPr="004B0688">
            <w:rPr>
              <w:lang w:val="en-US"/>
            </w:rPr>
            <w:t xml:space="preserve">00 Aarhus </w:t>
          </w:r>
          <w:r w:rsidRPr="004B0688">
            <w:rPr>
              <w:lang w:val="en-US"/>
            </w:rPr>
            <w:t>C</w:t>
          </w:r>
          <w:r w:rsidR="00B704CF" w:rsidRPr="004B0688">
            <w:rPr>
              <w:lang w:val="en-US"/>
            </w:rPr>
            <w:br/>
            <w:t>Denmark</w:t>
          </w:r>
          <w:bookmarkEnd w:id="47"/>
        </w:p>
      </w:tc>
      <w:tc>
        <w:tcPr>
          <w:tcW w:w="2591" w:type="dxa"/>
          <w:vAlign w:val="bottom"/>
        </w:tcPr>
        <w:p w14:paraId="519F5059" w14:textId="77777777" w:rsidR="00B704CF" w:rsidRPr="009224E3" w:rsidRDefault="00B704CF" w:rsidP="008F47F2">
          <w:pPr>
            <w:pStyle w:val="Template-Address"/>
            <w:jc w:val="right"/>
          </w:pPr>
          <w:bookmarkStart w:id="48" w:name="LAN_Tel"/>
          <w:bookmarkStart w:id="49" w:name="OFF_Phone_HIF"/>
          <w:r>
            <w:t>Tel.:</w:t>
          </w:r>
          <w:bookmarkEnd w:id="48"/>
          <w:r w:rsidRPr="009224E3">
            <w:t xml:space="preserve"> </w:t>
          </w:r>
          <w:bookmarkStart w:id="50" w:name="OFF_Phone"/>
          <w:r>
            <w:t>+45 8715 0000</w:t>
          </w:r>
          <w:bookmarkEnd w:id="50"/>
        </w:p>
        <w:p w14:paraId="67DA42B7" w14:textId="77777777" w:rsidR="00B704CF" w:rsidRPr="009224E3" w:rsidRDefault="00B704CF" w:rsidP="008F47F2">
          <w:pPr>
            <w:pStyle w:val="Template-Address"/>
            <w:jc w:val="right"/>
            <w:rPr>
              <w:vanish/>
            </w:rPr>
          </w:pPr>
          <w:bookmarkStart w:id="51" w:name="LAN_Fax"/>
          <w:bookmarkStart w:id="52" w:name="OFF_Fax_HIF"/>
          <w:bookmarkEnd w:id="49"/>
          <w:r>
            <w:rPr>
              <w:vanish/>
            </w:rPr>
            <w:t>Fax:</w:t>
          </w:r>
          <w:bookmarkEnd w:id="51"/>
          <w:r w:rsidRPr="009224E3">
            <w:rPr>
              <w:vanish/>
            </w:rPr>
            <w:t xml:space="preserve"> </w:t>
          </w:r>
          <w:bookmarkStart w:id="53" w:name="OFF_Fax"/>
          <w:bookmarkEnd w:id="53"/>
        </w:p>
        <w:p w14:paraId="3B3E6542" w14:textId="77777777" w:rsidR="00B704CF" w:rsidRPr="009224E3" w:rsidRDefault="00B704CF" w:rsidP="008F47F2">
          <w:pPr>
            <w:pStyle w:val="Template-Address"/>
            <w:jc w:val="right"/>
          </w:pPr>
          <w:bookmarkStart w:id="54" w:name="OFF_Email_HIF"/>
          <w:bookmarkEnd w:id="52"/>
          <w:r w:rsidRPr="009224E3">
            <w:t xml:space="preserve">E-mail: </w:t>
          </w:r>
          <w:bookmarkStart w:id="55" w:name="OFF_Email"/>
          <w:r>
            <w:t>au@au.dk</w:t>
          </w:r>
          <w:bookmarkEnd w:id="55"/>
        </w:p>
        <w:p w14:paraId="63BF7BB4" w14:textId="77777777" w:rsidR="00B704CF" w:rsidRPr="009224E3" w:rsidRDefault="00B704CF" w:rsidP="008F47F2">
          <w:pPr>
            <w:pStyle w:val="Template-Address"/>
            <w:jc w:val="right"/>
          </w:pPr>
          <w:bookmarkStart w:id="56" w:name="OFF_wwwComputed_HIF"/>
          <w:bookmarkEnd w:id="54"/>
          <w:r>
            <w:t xml:space="preserve">Web: </w:t>
          </w:r>
          <w:bookmarkStart w:id="57" w:name="OFF_wwwComputed"/>
          <w:r>
            <w:t>www.au.dk/en</w:t>
          </w:r>
          <w:bookmarkEnd w:id="56"/>
          <w:bookmarkEnd w:id="57"/>
        </w:p>
      </w:tc>
    </w:tr>
  </w:tbl>
  <w:p w14:paraId="5631012A" w14:textId="77777777" w:rsidR="00EC0BB0" w:rsidRPr="006C3A1B" w:rsidRDefault="00EC0BB0" w:rsidP="00EC0BB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93EA5E" w14:textId="77777777" w:rsidR="004456C3" w:rsidRDefault="004456C3">
      <w:r>
        <w:separator/>
      </w:r>
    </w:p>
  </w:footnote>
  <w:footnote w:type="continuationSeparator" w:id="0">
    <w:p w14:paraId="132738F4" w14:textId="77777777" w:rsidR="004456C3" w:rsidRDefault="004456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71FD70" w14:textId="77777777" w:rsidR="002F51EF" w:rsidRDefault="00CD66FF" w:rsidP="002F51EF">
    <w:pPr>
      <w:pStyle w:val="Sidehoved"/>
    </w:pPr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52B9FC66" wp14:editId="4414C539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4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0A7BF7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1" w:name="OFF_Logo1AComputed_2"/>
                          <w:bookmarkStart w:id="2" w:name="OFF_Logo1AComputed_2_HIF"/>
                          <w:bookmarkEnd w:id="1"/>
                        </w:p>
                        <w:p w14:paraId="72425AF7" w14:textId="77777777"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3" w:name="OFF_Logo2AComputed_2"/>
                          <w:bookmarkStart w:id="4" w:name="OFF_Logo2AComputed_2_HIF"/>
                          <w:bookmarkEnd w:id="2"/>
                          <w:bookmarkEnd w:id="3"/>
                          <w:bookmarkEnd w:id="4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B9FC66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" filled="f" stroked="f">
              <v:textbox inset="0,0,0,0">
                <w:txbxContent>
                  <w:p w14:paraId="090A7BF7" w14:textId="77777777"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5" w:name="OFF_Logo1AComputed_2"/>
                    <w:bookmarkStart w:id="6" w:name="OFF_Logo1AComputed_2_HIF"/>
                    <w:bookmarkEnd w:id="5"/>
                  </w:p>
                  <w:p w14:paraId="72425AF7" w14:textId="77777777"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7" w:name="OFF_Logo2AComputed_2"/>
                    <w:bookmarkStart w:id="8" w:name="OFF_Logo2AComputed_2_HIF"/>
                    <w:bookmarkEnd w:id="6"/>
                    <w:bookmarkEnd w:id="7"/>
                    <w:bookmarkEnd w:id="8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  <w:lang w:val="da-DK"/>
      </w:rPr>
      <mc:AlternateContent>
        <mc:Choice Requires="wpc">
          <w:drawing>
            <wp:anchor distT="0" distB="0" distL="114300" distR="114300" simplePos="0" relativeHeight="251681792" behindDoc="0" locked="0" layoutInCell="1" allowOverlap="1" wp14:anchorId="6BDEF252" wp14:editId="63033317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19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730FBE6F" id="LogoCanvasHide01" o:spid="_x0000_s1026" editas="canvas" style="position:absolute;margin-left:56.7pt;margin-top:28.35pt;width:48pt;height:24pt;z-index:25168179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1F1474FA" w14:textId="77777777" w:rsidR="00307E90" w:rsidRDefault="00CD66FF">
    <w:pPr>
      <w:pStyle w:val="Sidehoved"/>
    </w:pPr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0CCBEA93" wp14:editId="05F2CE7D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7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B4E1E3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9" w:name="OFF_Logo3AComputed_2"/>
                          <w:bookmarkStart w:id="10" w:name="OFF_Logo3AComputed_2_HIF"/>
                          <w:r>
                            <w:rPr>
                              <w:color w:val="003D73" w:themeColor="text2"/>
                            </w:rPr>
                            <w:t>Aarhus University</w:t>
                          </w:r>
                          <w:bookmarkEnd w:id="9"/>
                          <w:bookmarkEnd w:id="10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CCBEA93" id="_x0000_s1027" type="#_x0000_t202" style="position:absolute;margin-left:0;margin-top:63.95pt;width:425.2pt;height:27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" filled="f" stroked="f">
              <v:textbox inset="0,0,0,0">
                <w:txbxContent>
                  <w:p w14:paraId="3EB4E1E3" w14:textId="77777777"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11" w:name="OFF_Logo3AComputed_2"/>
                    <w:bookmarkStart w:id="12" w:name="OFF_Logo3AComputed_2_HIF"/>
                    <w:r>
                      <w:rPr>
                        <w:color w:val="003D73" w:themeColor="text2"/>
                      </w:rPr>
                      <w:t>Aarhus University</w:t>
                    </w:r>
                    <w:bookmarkEnd w:id="11"/>
                    <w:bookmarkEnd w:id="12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  <w:lang w:val="da-DK"/>
      </w:rPr>
      <w:drawing>
        <wp:anchor distT="0" distB="0" distL="114300" distR="114300" simplePos="0" relativeHeight="251657216" behindDoc="1" locked="0" layoutInCell="1" allowOverlap="1" wp14:anchorId="4EE85705" wp14:editId="425F2AD7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21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06756">
      <w:rPr>
        <w:noProof/>
        <w:lang w:val="da-DK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57FB53A5" wp14:editId="5FC4BD1A">
              <wp:simplePos x="0" y="0"/>
              <wp:positionH relativeFrom="page">
                <wp:posOffset>5753100</wp:posOffset>
              </wp:positionH>
              <wp:positionV relativeFrom="topMargin">
                <wp:posOffset>363220</wp:posOffset>
              </wp:positionV>
              <wp:extent cx="1450340" cy="1257300"/>
              <wp:effectExtent l="0" t="0" r="16510" b="0"/>
              <wp:wrapSquare wrapText="bothSides"/>
              <wp:docPr id="11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0340" cy="1257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41407B" w14:textId="218410B0" w:rsidR="00811C36" w:rsidRPr="000E3DA9" w:rsidRDefault="00811C36" w:rsidP="00811C36">
                          <w:pPr>
                            <w:pStyle w:val="Emne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 xml:space="preserve">ERC </w:t>
                          </w:r>
                          <w:r w:rsidR="00883824">
                            <w:rPr>
                              <w:lang w:val="en-US"/>
                            </w:rPr>
                            <w:t>CoG</w:t>
                          </w:r>
                          <w:r>
                            <w:rPr>
                              <w:lang w:val="en-US"/>
                            </w:rPr>
                            <w:t xml:space="preserve"> 202</w:t>
                          </w:r>
                          <w:r w:rsidR="009E3279">
                            <w:rPr>
                              <w:lang w:val="en-US"/>
                            </w:rPr>
                            <w:t>5</w:t>
                          </w:r>
                        </w:p>
                        <w:p w14:paraId="5C539590" w14:textId="77777777" w:rsidR="00811C36" w:rsidRPr="000E3DA9" w:rsidRDefault="00811C36" w:rsidP="00811C36">
                          <w:pPr>
                            <w:pStyle w:val="Template-Afdeling"/>
                            <w:rPr>
                              <w:b w:val="0"/>
                              <w:lang w:val="en-US"/>
                            </w:rPr>
                          </w:pPr>
                        </w:p>
                        <w:p w14:paraId="0D9D8EDB" w14:textId="77777777" w:rsidR="00811C36" w:rsidRDefault="00811C36" w:rsidP="00811C36">
                          <w:pPr>
                            <w:pStyle w:val="Template-Afdeling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Process Plan</w:t>
                          </w:r>
                        </w:p>
                        <w:p w14:paraId="707E1D5B" w14:textId="77777777" w:rsidR="00811C36" w:rsidRPr="00E128CE" w:rsidRDefault="00811C36" w:rsidP="00811C36">
                          <w:pPr>
                            <w:pStyle w:val="Template"/>
                            <w:rPr>
                              <w:lang w:val="en-US"/>
                            </w:rPr>
                          </w:pPr>
                        </w:p>
                        <w:p w14:paraId="313915EF" w14:textId="2FA9C0B3" w:rsidR="00811C36" w:rsidRPr="00004A18" w:rsidRDefault="00811C36" w:rsidP="00811C36">
                          <w:pPr>
                            <w:pStyle w:val="Template"/>
                            <w:rPr>
                              <w:lang w:val="en-US"/>
                            </w:rPr>
                          </w:pPr>
                          <w:r w:rsidRPr="00004A18">
                            <w:rPr>
                              <w:lang w:val="en-US"/>
                            </w:rPr>
                            <w:t>Date:</w:t>
                          </w:r>
                          <w:r w:rsidR="007E1CB0">
                            <w:rPr>
                              <w:lang w:val="en-US"/>
                            </w:rPr>
                            <w:t>1</w:t>
                          </w:r>
                          <w:r w:rsidR="00F64345">
                            <w:rPr>
                              <w:lang w:val="en-US"/>
                            </w:rPr>
                            <w:t>6</w:t>
                          </w:r>
                          <w:r w:rsidR="008D327A" w:rsidRPr="008D327A">
                            <w:rPr>
                              <w:lang w:val="en-US"/>
                            </w:rPr>
                            <w:t>/0</w:t>
                          </w:r>
                          <w:r w:rsidR="007E1CB0">
                            <w:rPr>
                              <w:lang w:val="en-US"/>
                            </w:rPr>
                            <w:t>8</w:t>
                          </w:r>
                          <w:r w:rsidR="008D327A" w:rsidRPr="008D327A">
                            <w:rPr>
                              <w:lang w:val="en-US"/>
                            </w:rPr>
                            <w:t>/2024</w:t>
                          </w:r>
                        </w:p>
                        <w:p w14:paraId="368BBC67" w14:textId="77777777" w:rsidR="00006756" w:rsidRDefault="00006756" w:rsidP="00006756">
                          <w:pPr>
                            <w:pStyle w:val="Template"/>
                            <w:rPr>
                              <w:vanish/>
                            </w:rPr>
                          </w:pPr>
                          <w:r>
                            <w:rPr>
                              <w:vanish/>
                            </w:rPr>
                            <w:t xml:space="preserve">Case no..: </w:t>
                          </w:r>
                        </w:p>
                        <w:p w14:paraId="29C783E0" w14:textId="77777777" w:rsidR="00006756" w:rsidRDefault="00006756" w:rsidP="00006756">
                          <w:pPr>
                            <w:pStyle w:val="Template"/>
                            <w:rPr>
                              <w:vanish/>
                            </w:rPr>
                          </w:pPr>
                          <w:r>
                            <w:rPr>
                              <w:vanish/>
                            </w:rPr>
                            <w:t xml:space="preserve">Ref: </w:t>
                          </w:r>
                        </w:p>
                        <w:p w14:paraId="661AF4A6" w14:textId="77777777" w:rsidR="00006756" w:rsidRDefault="00006756" w:rsidP="00006756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  <w:lang w:val="da-DK"/>
                            </w:rPr>
                            <w:drawing>
                              <wp:inline distT="0" distB="0" distL="0" distR="0" wp14:anchorId="19B34705" wp14:editId="0DB85227">
                                <wp:extent cx="347980" cy="102235"/>
                                <wp:effectExtent l="0" t="0" r="0" b="0"/>
                                <wp:docPr id="26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3288110" w14:textId="63A745DA" w:rsidR="00006756" w:rsidRPr="00641B24" w:rsidRDefault="00006756" w:rsidP="00006756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r>
                            <w:t xml:space="preserve">Page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363793">
                            <w:rPr>
                              <w:rStyle w:val="Sidetal"/>
                            </w:rPr>
                            <w:t>3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557EE4">
                            <w:rPr>
                              <w:rStyle w:val="Sidetal"/>
                              <w:noProof w:val="0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FB53A5" id="DokInfo" o:spid="_x0000_s1028" type="#_x0000_t202" style="position:absolute;margin-left:453pt;margin-top:28.6pt;width:114.2pt;height:99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" filled="f" stroked="f">
              <v:textbox inset="0,0,0,0">
                <w:txbxContent>
                  <w:p w14:paraId="4241407B" w14:textId="218410B0" w:rsidR="00811C36" w:rsidRPr="000E3DA9" w:rsidRDefault="00811C36" w:rsidP="00811C36">
                    <w:pPr>
                      <w:pStyle w:val="Emne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 xml:space="preserve">ERC </w:t>
                    </w:r>
                    <w:r w:rsidR="00883824">
                      <w:rPr>
                        <w:lang w:val="en-US"/>
                      </w:rPr>
                      <w:t>CoG</w:t>
                    </w:r>
                    <w:r>
                      <w:rPr>
                        <w:lang w:val="en-US"/>
                      </w:rPr>
                      <w:t xml:space="preserve"> 202</w:t>
                    </w:r>
                    <w:r w:rsidR="009E3279">
                      <w:rPr>
                        <w:lang w:val="en-US"/>
                      </w:rPr>
                      <w:t>5</w:t>
                    </w:r>
                  </w:p>
                  <w:p w14:paraId="5C539590" w14:textId="77777777" w:rsidR="00811C36" w:rsidRPr="000E3DA9" w:rsidRDefault="00811C36" w:rsidP="00811C36">
                    <w:pPr>
                      <w:pStyle w:val="Template-Afdeling"/>
                      <w:rPr>
                        <w:b w:val="0"/>
                        <w:lang w:val="en-US"/>
                      </w:rPr>
                    </w:pPr>
                  </w:p>
                  <w:p w14:paraId="0D9D8EDB" w14:textId="77777777" w:rsidR="00811C36" w:rsidRDefault="00811C36" w:rsidP="00811C36">
                    <w:pPr>
                      <w:pStyle w:val="Template-Afdeling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Process Plan</w:t>
                    </w:r>
                  </w:p>
                  <w:p w14:paraId="707E1D5B" w14:textId="77777777" w:rsidR="00811C36" w:rsidRPr="00E128CE" w:rsidRDefault="00811C36" w:rsidP="00811C36">
                    <w:pPr>
                      <w:pStyle w:val="Template"/>
                      <w:rPr>
                        <w:lang w:val="en-US"/>
                      </w:rPr>
                    </w:pPr>
                  </w:p>
                  <w:p w14:paraId="313915EF" w14:textId="2FA9C0B3" w:rsidR="00811C36" w:rsidRPr="00004A18" w:rsidRDefault="00811C36" w:rsidP="00811C36">
                    <w:pPr>
                      <w:pStyle w:val="Template"/>
                      <w:rPr>
                        <w:lang w:val="en-US"/>
                      </w:rPr>
                    </w:pPr>
                    <w:r w:rsidRPr="00004A18">
                      <w:rPr>
                        <w:lang w:val="en-US"/>
                      </w:rPr>
                      <w:t>Date:</w:t>
                    </w:r>
                    <w:r w:rsidR="007E1CB0">
                      <w:rPr>
                        <w:lang w:val="en-US"/>
                      </w:rPr>
                      <w:t>1</w:t>
                    </w:r>
                    <w:r w:rsidR="00F64345">
                      <w:rPr>
                        <w:lang w:val="en-US"/>
                      </w:rPr>
                      <w:t>6</w:t>
                    </w:r>
                    <w:r w:rsidR="008D327A" w:rsidRPr="008D327A">
                      <w:rPr>
                        <w:lang w:val="en-US"/>
                      </w:rPr>
                      <w:t>/0</w:t>
                    </w:r>
                    <w:r w:rsidR="007E1CB0">
                      <w:rPr>
                        <w:lang w:val="en-US"/>
                      </w:rPr>
                      <w:t>8</w:t>
                    </w:r>
                    <w:r w:rsidR="008D327A" w:rsidRPr="008D327A">
                      <w:rPr>
                        <w:lang w:val="en-US"/>
                      </w:rPr>
                      <w:t>/2024</w:t>
                    </w:r>
                  </w:p>
                  <w:p w14:paraId="368BBC67" w14:textId="77777777" w:rsidR="00006756" w:rsidRDefault="00006756" w:rsidP="00006756">
                    <w:pPr>
                      <w:pStyle w:val="Template"/>
                      <w:rPr>
                        <w:vanish/>
                      </w:rPr>
                    </w:pPr>
                    <w:r>
                      <w:rPr>
                        <w:vanish/>
                      </w:rPr>
                      <w:t xml:space="preserve">Case no..: </w:t>
                    </w:r>
                  </w:p>
                  <w:p w14:paraId="29C783E0" w14:textId="77777777" w:rsidR="00006756" w:rsidRDefault="00006756" w:rsidP="00006756">
                    <w:pPr>
                      <w:pStyle w:val="Template"/>
                      <w:rPr>
                        <w:vanish/>
                      </w:rPr>
                    </w:pPr>
                    <w:r>
                      <w:rPr>
                        <w:vanish/>
                      </w:rPr>
                      <w:t xml:space="preserve">Ref: </w:t>
                    </w:r>
                  </w:p>
                  <w:p w14:paraId="661AF4A6" w14:textId="77777777" w:rsidR="00006756" w:rsidRDefault="00006756" w:rsidP="00006756">
                    <w:pPr>
                      <w:pStyle w:val="Template-kolofonstreg"/>
                    </w:pPr>
                    <w:r>
                      <w:rPr>
                        <w:noProof/>
                        <w:lang w:val="da-DK"/>
                      </w:rPr>
                      <w:drawing>
                        <wp:inline distT="0" distB="0" distL="0" distR="0" wp14:anchorId="19B34705" wp14:editId="0DB85227">
                          <wp:extent cx="347980" cy="102235"/>
                          <wp:effectExtent l="0" t="0" r="0" b="0"/>
                          <wp:docPr id="26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33288110" w14:textId="63A745DA" w:rsidR="00006756" w:rsidRPr="00641B24" w:rsidRDefault="00006756" w:rsidP="00006756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r>
                      <w:t xml:space="preserve">Page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363793">
                      <w:rPr>
                        <w:rStyle w:val="Sidetal"/>
                      </w:rPr>
                      <w:t>3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 w:rsidR="00557EE4">
                      <w:rPr>
                        <w:rStyle w:val="Sidetal"/>
                        <w:noProof w:val="0"/>
                      </w:rPr>
                      <w:t>2</w:t>
                    </w:r>
                  </w:p>
                </w:txbxContent>
              </v:textbox>
              <w10:wrap type="square" anchorx="page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C17F89" w14:textId="77777777" w:rsidR="002F51EF" w:rsidRDefault="00006756" w:rsidP="002F51EF">
    <w:pPr>
      <w:pStyle w:val="Sidehoved"/>
    </w:pPr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2006D7CB" wp14:editId="4191586B">
              <wp:simplePos x="0" y="0"/>
              <wp:positionH relativeFrom="page">
                <wp:posOffset>5753100</wp:posOffset>
              </wp:positionH>
              <wp:positionV relativeFrom="topMargin">
                <wp:align>bottom</wp:align>
              </wp:positionV>
              <wp:extent cx="1450340" cy="1257300"/>
              <wp:effectExtent l="0" t="0" r="16510" b="0"/>
              <wp:wrapSquare wrapText="bothSides"/>
              <wp:docPr id="1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0340" cy="1257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CF89FA" w14:textId="57B73C21" w:rsidR="000F7F29" w:rsidRPr="000E3DA9" w:rsidRDefault="007E23CF" w:rsidP="000F7F29">
                          <w:pPr>
                            <w:pStyle w:val="Emne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 xml:space="preserve">ERC </w:t>
                          </w:r>
                          <w:r w:rsidR="0097176C">
                            <w:rPr>
                              <w:lang w:val="en-US"/>
                            </w:rPr>
                            <w:t>CoG</w:t>
                          </w:r>
                          <w:r>
                            <w:rPr>
                              <w:lang w:val="en-US"/>
                            </w:rPr>
                            <w:t xml:space="preserve"> 202</w:t>
                          </w:r>
                          <w:r w:rsidR="009E3279">
                            <w:rPr>
                              <w:lang w:val="en-US"/>
                            </w:rPr>
                            <w:t>5</w:t>
                          </w:r>
                        </w:p>
                        <w:p w14:paraId="34ECF8D0" w14:textId="77777777" w:rsidR="000F7F29" w:rsidRPr="000E3DA9" w:rsidRDefault="000F7F29" w:rsidP="000F7F29">
                          <w:pPr>
                            <w:pStyle w:val="Template-Afdeling"/>
                            <w:rPr>
                              <w:b w:val="0"/>
                              <w:lang w:val="en-US"/>
                            </w:rPr>
                          </w:pPr>
                        </w:p>
                        <w:p w14:paraId="021217DD" w14:textId="77777777" w:rsidR="000F7F29" w:rsidRDefault="00A7058C" w:rsidP="000F7F29">
                          <w:pPr>
                            <w:pStyle w:val="Template-Afdeling"/>
                            <w:rPr>
                              <w:lang w:val="en-US"/>
                            </w:rPr>
                          </w:pPr>
                          <w:bookmarkStart w:id="13" w:name="USR_Name_HIF"/>
                          <w:r>
                            <w:rPr>
                              <w:lang w:val="en-US"/>
                            </w:rPr>
                            <w:t>Proce</w:t>
                          </w:r>
                          <w:r w:rsidR="00753A73">
                            <w:rPr>
                              <w:lang w:val="en-US"/>
                            </w:rPr>
                            <w:t>s</w:t>
                          </w:r>
                          <w:r>
                            <w:rPr>
                              <w:lang w:val="en-US"/>
                            </w:rPr>
                            <w:t xml:space="preserve">s </w:t>
                          </w:r>
                          <w:r w:rsidR="00006756">
                            <w:rPr>
                              <w:lang w:val="en-US"/>
                            </w:rPr>
                            <w:t>Plan</w:t>
                          </w:r>
                        </w:p>
                        <w:bookmarkEnd w:id="13"/>
                        <w:p w14:paraId="0B2A1F2A" w14:textId="77777777" w:rsidR="000F7F29" w:rsidRPr="00E128CE" w:rsidRDefault="000F7F29" w:rsidP="000F7F29">
                          <w:pPr>
                            <w:pStyle w:val="Template"/>
                            <w:rPr>
                              <w:lang w:val="en-US"/>
                            </w:rPr>
                          </w:pPr>
                        </w:p>
                        <w:p w14:paraId="69FA4DFC" w14:textId="43351D51" w:rsidR="000F7F29" w:rsidRPr="00004A18" w:rsidRDefault="000F7F29" w:rsidP="000F7F29">
                          <w:pPr>
                            <w:pStyle w:val="Template"/>
                            <w:rPr>
                              <w:lang w:val="en-US"/>
                            </w:rPr>
                          </w:pPr>
                          <w:bookmarkStart w:id="14" w:name="LAN_Date"/>
                          <w:r w:rsidRPr="00004A18">
                            <w:rPr>
                              <w:lang w:val="en-US"/>
                            </w:rPr>
                            <w:t>Date</w:t>
                          </w:r>
                          <w:bookmarkEnd w:id="14"/>
                          <w:r w:rsidRPr="00004A18">
                            <w:rPr>
                              <w:lang w:val="en-US"/>
                            </w:rPr>
                            <w:t xml:space="preserve">: </w:t>
                          </w:r>
                          <w:r w:rsidR="00284702">
                            <w:rPr>
                              <w:lang w:val="en-US"/>
                            </w:rPr>
                            <w:t>1</w:t>
                          </w:r>
                          <w:r w:rsidR="00F64345">
                            <w:rPr>
                              <w:lang w:val="en-US"/>
                            </w:rPr>
                            <w:t>6</w:t>
                          </w:r>
                          <w:r w:rsidR="00E128CE" w:rsidRPr="008D327A">
                            <w:rPr>
                              <w:lang w:val="en-US"/>
                            </w:rPr>
                            <w:t>/0</w:t>
                          </w:r>
                          <w:r w:rsidR="0097176C">
                            <w:rPr>
                              <w:lang w:val="en-US"/>
                            </w:rPr>
                            <w:t>8</w:t>
                          </w:r>
                          <w:r w:rsidR="007E23CF" w:rsidRPr="008D327A">
                            <w:rPr>
                              <w:lang w:val="en-US"/>
                            </w:rPr>
                            <w:t>/202</w:t>
                          </w:r>
                          <w:r w:rsidR="00047EB2" w:rsidRPr="008D327A">
                            <w:rPr>
                              <w:lang w:val="en-US"/>
                            </w:rPr>
                            <w:t>4</w:t>
                          </w:r>
                        </w:p>
                        <w:p w14:paraId="428EACD1" w14:textId="77777777" w:rsidR="000F7F29" w:rsidRDefault="000F7F29" w:rsidP="000F7F29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5" w:name="LAN_Sagsnr"/>
                          <w:bookmarkStart w:id="16" w:name="FLD_Sagsnummer_HIF"/>
                          <w:r>
                            <w:rPr>
                              <w:vanish/>
                            </w:rPr>
                            <w:t>Case no.</w:t>
                          </w:r>
                          <w:bookmarkEnd w:id="15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17" w:name="FLD_Sagsnummer"/>
                          <w:bookmarkEnd w:id="17"/>
                        </w:p>
                        <w:p w14:paraId="7688B2ED" w14:textId="77777777" w:rsidR="000F7F29" w:rsidRDefault="000F7F29" w:rsidP="000F7F29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8" w:name="LAN_Ref"/>
                          <w:bookmarkStart w:id="19" w:name="FLD_Reference_HIF"/>
                          <w:bookmarkEnd w:id="16"/>
                          <w:r>
                            <w:rPr>
                              <w:vanish/>
                            </w:rPr>
                            <w:t>Ref</w:t>
                          </w:r>
                          <w:bookmarkEnd w:id="18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20" w:name="FLD_Reference"/>
                          <w:bookmarkEnd w:id="20"/>
                        </w:p>
                        <w:bookmarkEnd w:id="19"/>
                        <w:p w14:paraId="7545289A" w14:textId="77777777" w:rsidR="000F7F29" w:rsidRDefault="000F7F29" w:rsidP="000F7F29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  <w:lang w:val="da-DK"/>
                            </w:rPr>
                            <w:drawing>
                              <wp:inline distT="0" distB="0" distL="0" distR="0" wp14:anchorId="733452A5" wp14:editId="395371C9">
                                <wp:extent cx="347980" cy="102235"/>
                                <wp:effectExtent l="0" t="0" r="0" b="0"/>
                                <wp:docPr id="27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9339B8C" w14:textId="5CD780F7" w:rsidR="000F7F29" w:rsidRPr="00641B24" w:rsidRDefault="000F7F29" w:rsidP="000F7F29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21" w:name="LAN_Page"/>
                          <w:r>
                            <w:t>Page</w:t>
                          </w:r>
                          <w:bookmarkEnd w:id="21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363793">
                            <w:rPr>
                              <w:rStyle w:val="Sidetal"/>
                            </w:rPr>
                            <w:t>1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557EE4">
                            <w:rPr>
                              <w:rStyle w:val="Sidetal"/>
                              <w:noProof w:val="0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06D7CB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53pt;margin-top:0;width:114.2pt;height:99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top-margin-area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" filled="f" stroked="f">
              <v:textbox inset="0,0,0,0">
                <w:txbxContent>
                  <w:p w14:paraId="00CF89FA" w14:textId="57B73C21" w:rsidR="000F7F29" w:rsidRPr="000E3DA9" w:rsidRDefault="007E23CF" w:rsidP="000F7F29">
                    <w:pPr>
                      <w:pStyle w:val="Emne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 xml:space="preserve">ERC </w:t>
                    </w:r>
                    <w:r w:rsidR="0097176C">
                      <w:rPr>
                        <w:lang w:val="en-US"/>
                      </w:rPr>
                      <w:t>CoG</w:t>
                    </w:r>
                    <w:r>
                      <w:rPr>
                        <w:lang w:val="en-US"/>
                      </w:rPr>
                      <w:t xml:space="preserve"> 202</w:t>
                    </w:r>
                    <w:r w:rsidR="009E3279">
                      <w:rPr>
                        <w:lang w:val="en-US"/>
                      </w:rPr>
                      <w:t>5</w:t>
                    </w:r>
                  </w:p>
                  <w:p w14:paraId="34ECF8D0" w14:textId="77777777" w:rsidR="000F7F29" w:rsidRPr="000E3DA9" w:rsidRDefault="000F7F29" w:rsidP="000F7F29">
                    <w:pPr>
                      <w:pStyle w:val="Template-Afdeling"/>
                      <w:rPr>
                        <w:b w:val="0"/>
                        <w:lang w:val="en-US"/>
                      </w:rPr>
                    </w:pPr>
                  </w:p>
                  <w:p w14:paraId="021217DD" w14:textId="77777777" w:rsidR="000F7F29" w:rsidRDefault="00A7058C" w:rsidP="000F7F29">
                    <w:pPr>
                      <w:pStyle w:val="Template-Afdeling"/>
                      <w:rPr>
                        <w:lang w:val="en-US"/>
                      </w:rPr>
                    </w:pPr>
                    <w:bookmarkStart w:id="22" w:name="USR_Name_HIF"/>
                    <w:r>
                      <w:rPr>
                        <w:lang w:val="en-US"/>
                      </w:rPr>
                      <w:t>Proce</w:t>
                    </w:r>
                    <w:r w:rsidR="00753A73">
                      <w:rPr>
                        <w:lang w:val="en-US"/>
                      </w:rPr>
                      <w:t>s</w:t>
                    </w:r>
                    <w:r>
                      <w:rPr>
                        <w:lang w:val="en-US"/>
                      </w:rPr>
                      <w:t xml:space="preserve">s </w:t>
                    </w:r>
                    <w:r w:rsidR="00006756">
                      <w:rPr>
                        <w:lang w:val="en-US"/>
                      </w:rPr>
                      <w:t>Plan</w:t>
                    </w:r>
                  </w:p>
                  <w:bookmarkEnd w:id="22"/>
                  <w:p w14:paraId="0B2A1F2A" w14:textId="77777777" w:rsidR="000F7F29" w:rsidRPr="00E128CE" w:rsidRDefault="000F7F29" w:rsidP="000F7F29">
                    <w:pPr>
                      <w:pStyle w:val="Template"/>
                      <w:rPr>
                        <w:lang w:val="en-US"/>
                      </w:rPr>
                    </w:pPr>
                  </w:p>
                  <w:p w14:paraId="69FA4DFC" w14:textId="43351D51" w:rsidR="000F7F29" w:rsidRPr="00004A18" w:rsidRDefault="000F7F29" w:rsidP="000F7F29">
                    <w:pPr>
                      <w:pStyle w:val="Template"/>
                      <w:rPr>
                        <w:lang w:val="en-US"/>
                      </w:rPr>
                    </w:pPr>
                    <w:bookmarkStart w:id="23" w:name="LAN_Date"/>
                    <w:r w:rsidRPr="00004A18">
                      <w:rPr>
                        <w:lang w:val="en-US"/>
                      </w:rPr>
                      <w:t>Date</w:t>
                    </w:r>
                    <w:bookmarkEnd w:id="23"/>
                    <w:r w:rsidRPr="00004A18">
                      <w:rPr>
                        <w:lang w:val="en-US"/>
                      </w:rPr>
                      <w:t xml:space="preserve">: </w:t>
                    </w:r>
                    <w:r w:rsidR="00284702">
                      <w:rPr>
                        <w:lang w:val="en-US"/>
                      </w:rPr>
                      <w:t>1</w:t>
                    </w:r>
                    <w:r w:rsidR="00F64345">
                      <w:rPr>
                        <w:lang w:val="en-US"/>
                      </w:rPr>
                      <w:t>6</w:t>
                    </w:r>
                    <w:r w:rsidR="00E128CE" w:rsidRPr="008D327A">
                      <w:rPr>
                        <w:lang w:val="en-US"/>
                      </w:rPr>
                      <w:t>/0</w:t>
                    </w:r>
                    <w:r w:rsidR="0097176C">
                      <w:rPr>
                        <w:lang w:val="en-US"/>
                      </w:rPr>
                      <w:t>8</w:t>
                    </w:r>
                    <w:r w:rsidR="007E23CF" w:rsidRPr="008D327A">
                      <w:rPr>
                        <w:lang w:val="en-US"/>
                      </w:rPr>
                      <w:t>/202</w:t>
                    </w:r>
                    <w:r w:rsidR="00047EB2" w:rsidRPr="008D327A">
                      <w:rPr>
                        <w:lang w:val="en-US"/>
                      </w:rPr>
                      <w:t>4</w:t>
                    </w:r>
                  </w:p>
                  <w:p w14:paraId="428EACD1" w14:textId="77777777" w:rsidR="000F7F29" w:rsidRDefault="000F7F29" w:rsidP="000F7F29">
                    <w:pPr>
                      <w:pStyle w:val="Template"/>
                      <w:rPr>
                        <w:vanish/>
                      </w:rPr>
                    </w:pPr>
                    <w:bookmarkStart w:id="24" w:name="LAN_Sagsnr"/>
                    <w:bookmarkStart w:id="25" w:name="FLD_Sagsnummer_HIF"/>
                    <w:r>
                      <w:rPr>
                        <w:vanish/>
                      </w:rPr>
                      <w:t>Case no.</w:t>
                    </w:r>
                    <w:bookmarkEnd w:id="24"/>
                    <w:r>
                      <w:rPr>
                        <w:vanish/>
                      </w:rPr>
                      <w:t xml:space="preserve">.: </w:t>
                    </w:r>
                    <w:bookmarkStart w:id="26" w:name="FLD_Sagsnummer"/>
                    <w:bookmarkEnd w:id="26"/>
                  </w:p>
                  <w:p w14:paraId="7688B2ED" w14:textId="77777777" w:rsidR="000F7F29" w:rsidRDefault="000F7F29" w:rsidP="000F7F29">
                    <w:pPr>
                      <w:pStyle w:val="Template"/>
                      <w:rPr>
                        <w:vanish/>
                      </w:rPr>
                    </w:pPr>
                    <w:bookmarkStart w:id="27" w:name="LAN_Ref"/>
                    <w:bookmarkStart w:id="28" w:name="FLD_Reference_HIF"/>
                    <w:bookmarkEnd w:id="25"/>
                    <w:r>
                      <w:rPr>
                        <w:vanish/>
                      </w:rPr>
                      <w:t>Ref</w:t>
                    </w:r>
                    <w:bookmarkEnd w:id="27"/>
                    <w:r>
                      <w:rPr>
                        <w:vanish/>
                      </w:rPr>
                      <w:t xml:space="preserve">: </w:t>
                    </w:r>
                    <w:bookmarkStart w:id="29" w:name="FLD_Reference"/>
                    <w:bookmarkEnd w:id="29"/>
                  </w:p>
                  <w:bookmarkEnd w:id="28"/>
                  <w:p w14:paraId="7545289A" w14:textId="77777777" w:rsidR="000F7F29" w:rsidRDefault="000F7F29" w:rsidP="000F7F29">
                    <w:pPr>
                      <w:pStyle w:val="Template-kolofonstreg"/>
                    </w:pPr>
                    <w:r>
                      <w:rPr>
                        <w:noProof/>
                        <w:lang w:val="da-DK"/>
                      </w:rPr>
                      <w:drawing>
                        <wp:inline distT="0" distB="0" distL="0" distR="0" wp14:anchorId="733452A5" wp14:editId="395371C9">
                          <wp:extent cx="347980" cy="102235"/>
                          <wp:effectExtent l="0" t="0" r="0" b="0"/>
                          <wp:docPr id="27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79339B8C" w14:textId="5CD780F7" w:rsidR="000F7F29" w:rsidRPr="00641B24" w:rsidRDefault="000F7F29" w:rsidP="000F7F29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30" w:name="LAN_Page"/>
                    <w:r>
                      <w:t>Page</w:t>
                    </w:r>
                    <w:bookmarkEnd w:id="30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363793">
                      <w:rPr>
                        <w:rStyle w:val="Sidetal"/>
                      </w:rPr>
                      <w:t>1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 w:rsidR="00557EE4">
                      <w:rPr>
                        <w:rStyle w:val="Sidetal"/>
                        <w:noProof w:val="0"/>
                      </w:rPr>
                      <w:t>2</w:t>
                    </w:r>
                  </w:p>
                </w:txbxContent>
              </v:textbox>
              <w10:wrap type="square" anchorx="page" anchory="margin"/>
            </v:shape>
          </w:pict>
        </mc:Fallback>
      </mc:AlternateContent>
    </w:r>
    <w:r w:rsidR="00CD66FF">
      <w:rPr>
        <w:noProof/>
        <w:lang w:val="da-DK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FF9DA42" wp14:editId="2F370A91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CBC587" w14:textId="77777777" w:rsidR="00CD66FF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31" w:name="OFF_Logo1AComputed"/>
                          <w:bookmarkStart w:id="32" w:name="OFF_Logo1AComputed_HIF"/>
                          <w:bookmarkEnd w:id="31"/>
                        </w:p>
                        <w:p w14:paraId="5565C07B" w14:textId="77777777"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33" w:name="OFF_Logo2AComputed"/>
                          <w:bookmarkStart w:id="34" w:name="OFF_Logo2AComputed_HIF"/>
                          <w:bookmarkEnd w:id="32"/>
                          <w:bookmarkEnd w:id="33"/>
                          <w:bookmarkEnd w:id="34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FF9DA42" id="_x0000_s1030" type="#_x0000_t202" style="position:absolute;margin-left:115.7pt;margin-top:28.7pt;width:348.45pt;height:5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" filled="f" stroked="f">
              <v:textbox inset="0,0,0,0">
                <w:txbxContent>
                  <w:p w14:paraId="65CBC587" w14:textId="77777777" w:rsidR="00CD66FF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35" w:name="OFF_Logo1AComputed"/>
                    <w:bookmarkStart w:id="36" w:name="OFF_Logo1AComputed_HIF"/>
                    <w:bookmarkEnd w:id="35"/>
                  </w:p>
                  <w:p w14:paraId="5565C07B" w14:textId="77777777"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37" w:name="OFF_Logo2AComputed"/>
                    <w:bookmarkStart w:id="38" w:name="OFF_Logo2AComputed_HIF"/>
                    <w:bookmarkEnd w:id="36"/>
                    <w:bookmarkEnd w:id="37"/>
                    <w:bookmarkEnd w:id="38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  <w:lang w:val="da-DK"/>
      </w:rPr>
      <mc:AlternateContent>
        <mc:Choice Requires="wpc">
          <w:drawing>
            <wp:anchor distT="0" distB="0" distL="114300" distR="114300" simplePos="0" relativeHeight="251679744" behindDoc="0" locked="0" layoutInCell="1" allowOverlap="1" wp14:anchorId="6D9D286D" wp14:editId="4124CFF0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22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8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7E72582B" id="LogoCanvasHide01" o:spid="_x0000_s1026" editas="canvas" style="position:absolute;margin-left:56.7pt;margin-top:28.35pt;width:48pt;height:24pt;z-index:25167974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2E466C1C" w14:textId="77777777" w:rsidR="00307E90" w:rsidRDefault="00CD66FF">
    <w:pPr>
      <w:pStyle w:val="Sidehoved"/>
    </w:pPr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C4A0B38" wp14:editId="7F9D45CC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5E7C82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39" w:name="OFF_Logo3AComputed"/>
                          <w:bookmarkStart w:id="40" w:name="OFF_Logo3AComputed_HIF"/>
                          <w:r>
                            <w:rPr>
                              <w:color w:val="003D73" w:themeColor="text2"/>
                            </w:rPr>
                            <w:t>Aarhus University</w:t>
                          </w:r>
                          <w:bookmarkEnd w:id="39"/>
                          <w:bookmarkEnd w:id="40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4A0B38" id="_x0000_s1031" type="#_x0000_t202" style="position:absolute;margin-left:0;margin-top:63.8pt;width:425.2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" filled="f" stroked="f">
              <v:textbox inset="0,0,0,0">
                <w:txbxContent>
                  <w:p w14:paraId="075E7C82" w14:textId="77777777"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41" w:name="OFF_Logo3AComputed"/>
                    <w:bookmarkStart w:id="42" w:name="OFF_Logo3AComputed_HIF"/>
                    <w:r>
                      <w:rPr>
                        <w:color w:val="003D73" w:themeColor="text2"/>
                      </w:rPr>
                      <w:t>Aarhus University</w:t>
                    </w:r>
                    <w:bookmarkEnd w:id="41"/>
                    <w:bookmarkEnd w:id="42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  <w:lang w:val="da-DK"/>
      </w:rPr>
      <w:drawing>
        <wp:anchor distT="0" distB="0" distL="114300" distR="114300" simplePos="0" relativeHeight="251655168" behindDoc="1" locked="0" layoutInCell="1" allowOverlap="1" wp14:anchorId="4F8B96DF" wp14:editId="3927DB47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23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0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1" w15:restartNumberingAfterBreak="0">
    <w:nsid w:val="34491477"/>
    <w:multiLevelType w:val="hybridMultilevel"/>
    <w:tmpl w:val="26A84FA8"/>
    <w:lvl w:ilvl="0" w:tplc="6750F1BA">
      <w:numFmt w:val="bullet"/>
      <w:lvlText w:val="-"/>
      <w:lvlJc w:val="left"/>
      <w:pPr>
        <w:ind w:left="720" w:hanging="360"/>
      </w:pPr>
      <w:rPr>
        <w:rFonts w:ascii="AU Passata" w:eastAsia="Times New Roman" w:hAnsi="AU Passat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3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4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5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6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 w16cid:durableId="1458714627">
    <w:abstractNumId w:val="9"/>
  </w:num>
  <w:num w:numId="2" w16cid:durableId="451245037">
    <w:abstractNumId w:val="14"/>
  </w:num>
  <w:num w:numId="3" w16cid:durableId="456800167">
    <w:abstractNumId w:val="8"/>
  </w:num>
  <w:num w:numId="4" w16cid:durableId="893197748">
    <w:abstractNumId w:val="13"/>
  </w:num>
  <w:num w:numId="5" w16cid:durableId="833186030">
    <w:abstractNumId w:val="10"/>
  </w:num>
  <w:num w:numId="6" w16cid:durableId="228686196">
    <w:abstractNumId w:val="7"/>
  </w:num>
  <w:num w:numId="7" w16cid:durableId="1597441785">
    <w:abstractNumId w:val="6"/>
  </w:num>
  <w:num w:numId="8" w16cid:durableId="874394454">
    <w:abstractNumId w:val="5"/>
  </w:num>
  <w:num w:numId="9" w16cid:durableId="151066627">
    <w:abstractNumId w:val="4"/>
  </w:num>
  <w:num w:numId="10" w16cid:durableId="477114993">
    <w:abstractNumId w:val="12"/>
  </w:num>
  <w:num w:numId="11" w16cid:durableId="1844122691">
    <w:abstractNumId w:val="3"/>
  </w:num>
  <w:num w:numId="12" w16cid:durableId="737895748">
    <w:abstractNumId w:val="2"/>
  </w:num>
  <w:num w:numId="13" w16cid:durableId="1322271816">
    <w:abstractNumId w:val="1"/>
  </w:num>
  <w:num w:numId="14" w16cid:durableId="304166075">
    <w:abstractNumId w:val="0"/>
  </w:num>
  <w:num w:numId="15" w16cid:durableId="1174757314">
    <w:abstractNumId w:val="15"/>
  </w:num>
  <w:num w:numId="16" w16cid:durableId="628440303">
    <w:abstractNumId w:val="16"/>
  </w:num>
  <w:num w:numId="17" w16cid:durableId="107586196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hideSpellingErrors/>
  <w:hideGrammaticalErrors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A4A"/>
    <w:rsid w:val="00001438"/>
    <w:rsid w:val="000027FE"/>
    <w:rsid w:val="0000328E"/>
    <w:rsid w:val="00003B6C"/>
    <w:rsid w:val="00003F50"/>
    <w:rsid w:val="00004A18"/>
    <w:rsid w:val="00004AD4"/>
    <w:rsid w:val="0000503A"/>
    <w:rsid w:val="00006756"/>
    <w:rsid w:val="00006E21"/>
    <w:rsid w:val="000101C1"/>
    <w:rsid w:val="00016950"/>
    <w:rsid w:val="000252AB"/>
    <w:rsid w:val="0003149C"/>
    <w:rsid w:val="000319C4"/>
    <w:rsid w:val="00034A55"/>
    <w:rsid w:val="00036650"/>
    <w:rsid w:val="000442AD"/>
    <w:rsid w:val="000467D8"/>
    <w:rsid w:val="00047EB2"/>
    <w:rsid w:val="00051A09"/>
    <w:rsid w:val="00051AD8"/>
    <w:rsid w:val="00052ED2"/>
    <w:rsid w:val="0006057E"/>
    <w:rsid w:val="00065902"/>
    <w:rsid w:val="0007609B"/>
    <w:rsid w:val="0008226E"/>
    <w:rsid w:val="000827B1"/>
    <w:rsid w:val="00087773"/>
    <w:rsid w:val="00094D54"/>
    <w:rsid w:val="000A362D"/>
    <w:rsid w:val="000A4965"/>
    <w:rsid w:val="000B246A"/>
    <w:rsid w:val="000D1B50"/>
    <w:rsid w:val="000E17D9"/>
    <w:rsid w:val="000E5C1E"/>
    <w:rsid w:val="000E7057"/>
    <w:rsid w:val="000F244E"/>
    <w:rsid w:val="000F5285"/>
    <w:rsid w:val="000F7F29"/>
    <w:rsid w:val="00100367"/>
    <w:rsid w:val="00102C8C"/>
    <w:rsid w:val="001049D3"/>
    <w:rsid w:val="0011283F"/>
    <w:rsid w:val="001432BD"/>
    <w:rsid w:val="00143DC2"/>
    <w:rsid w:val="00153477"/>
    <w:rsid w:val="00154F00"/>
    <w:rsid w:val="00162FD4"/>
    <w:rsid w:val="00163EFC"/>
    <w:rsid w:val="00164CC1"/>
    <w:rsid w:val="00174751"/>
    <w:rsid w:val="0018593B"/>
    <w:rsid w:val="001901A9"/>
    <w:rsid w:val="00192812"/>
    <w:rsid w:val="001A418D"/>
    <w:rsid w:val="001A49CB"/>
    <w:rsid w:val="001A7352"/>
    <w:rsid w:val="001B5A19"/>
    <w:rsid w:val="001B6F01"/>
    <w:rsid w:val="001C027B"/>
    <w:rsid w:val="001D0296"/>
    <w:rsid w:val="001D1259"/>
    <w:rsid w:val="001D5AD9"/>
    <w:rsid w:val="00205636"/>
    <w:rsid w:val="002137FC"/>
    <w:rsid w:val="00213D2C"/>
    <w:rsid w:val="002171DE"/>
    <w:rsid w:val="00227E7F"/>
    <w:rsid w:val="00230A33"/>
    <w:rsid w:val="00244EEB"/>
    <w:rsid w:val="00246A51"/>
    <w:rsid w:val="0025114F"/>
    <w:rsid w:val="002546D0"/>
    <w:rsid w:val="0026026A"/>
    <w:rsid w:val="0026120C"/>
    <w:rsid w:val="00261DBF"/>
    <w:rsid w:val="00275427"/>
    <w:rsid w:val="0028178E"/>
    <w:rsid w:val="00283F13"/>
    <w:rsid w:val="002846D8"/>
    <w:rsid w:val="00284702"/>
    <w:rsid w:val="00296FFE"/>
    <w:rsid w:val="002A1C39"/>
    <w:rsid w:val="002A4418"/>
    <w:rsid w:val="002A526B"/>
    <w:rsid w:val="002A6C25"/>
    <w:rsid w:val="002B0175"/>
    <w:rsid w:val="002B1765"/>
    <w:rsid w:val="002B5F3D"/>
    <w:rsid w:val="002C13BC"/>
    <w:rsid w:val="002C565F"/>
    <w:rsid w:val="002E07F2"/>
    <w:rsid w:val="002E0D36"/>
    <w:rsid w:val="002E326D"/>
    <w:rsid w:val="002E6EB1"/>
    <w:rsid w:val="002E71E7"/>
    <w:rsid w:val="002F51EF"/>
    <w:rsid w:val="002F679A"/>
    <w:rsid w:val="002F6A87"/>
    <w:rsid w:val="00304B1C"/>
    <w:rsid w:val="00304C14"/>
    <w:rsid w:val="00307472"/>
    <w:rsid w:val="00307E90"/>
    <w:rsid w:val="00310452"/>
    <w:rsid w:val="00315669"/>
    <w:rsid w:val="00315A39"/>
    <w:rsid w:val="00320615"/>
    <w:rsid w:val="00333BC8"/>
    <w:rsid w:val="00356669"/>
    <w:rsid w:val="00363793"/>
    <w:rsid w:val="00364895"/>
    <w:rsid w:val="0037165F"/>
    <w:rsid w:val="0037525F"/>
    <w:rsid w:val="0037658E"/>
    <w:rsid w:val="00383838"/>
    <w:rsid w:val="00394ADB"/>
    <w:rsid w:val="00395BF2"/>
    <w:rsid w:val="003A022B"/>
    <w:rsid w:val="003A5584"/>
    <w:rsid w:val="003B0624"/>
    <w:rsid w:val="003B7BF5"/>
    <w:rsid w:val="003C7D46"/>
    <w:rsid w:val="003E6170"/>
    <w:rsid w:val="003F33BA"/>
    <w:rsid w:val="003F4367"/>
    <w:rsid w:val="004143CC"/>
    <w:rsid w:val="004300D8"/>
    <w:rsid w:val="00430307"/>
    <w:rsid w:val="00436C7A"/>
    <w:rsid w:val="00440030"/>
    <w:rsid w:val="00443D5B"/>
    <w:rsid w:val="00443F7C"/>
    <w:rsid w:val="00444354"/>
    <w:rsid w:val="00444F2B"/>
    <w:rsid w:val="004456C3"/>
    <w:rsid w:val="00451786"/>
    <w:rsid w:val="004518AF"/>
    <w:rsid w:val="00456317"/>
    <w:rsid w:val="00464CA1"/>
    <w:rsid w:val="0047268A"/>
    <w:rsid w:val="0047316E"/>
    <w:rsid w:val="00477895"/>
    <w:rsid w:val="004801F2"/>
    <w:rsid w:val="0048063C"/>
    <w:rsid w:val="00482103"/>
    <w:rsid w:val="00483670"/>
    <w:rsid w:val="00484620"/>
    <w:rsid w:val="0048777D"/>
    <w:rsid w:val="0049608B"/>
    <w:rsid w:val="004A24AE"/>
    <w:rsid w:val="004A66E6"/>
    <w:rsid w:val="004B0688"/>
    <w:rsid w:val="004B06E9"/>
    <w:rsid w:val="004C0A82"/>
    <w:rsid w:val="004C208C"/>
    <w:rsid w:val="004D6D41"/>
    <w:rsid w:val="004D72A6"/>
    <w:rsid w:val="004E03A6"/>
    <w:rsid w:val="004E4C94"/>
    <w:rsid w:val="004F2F12"/>
    <w:rsid w:val="004F4341"/>
    <w:rsid w:val="004F7B82"/>
    <w:rsid w:val="00504494"/>
    <w:rsid w:val="0050605B"/>
    <w:rsid w:val="00507AF4"/>
    <w:rsid w:val="005140E7"/>
    <w:rsid w:val="0051453B"/>
    <w:rsid w:val="005162F5"/>
    <w:rsid w:val="0052275D"/>
    <w:rsid w:val="00523163"/>
    <w:rsid w:val="00524DD1"/>
    <w:rsid w:val="005257C5"/>
    <w:rsid w:val="00525F04"/>
    <w:rsid w:val="00531AF3"/>
    <w:rsid w:val="00534C69"/>
    <w:rsid w:val="00543E59"/>
    <w:rsid w:val="00544D19"/>
    <w:rsid w:val="00547ACA"/>
    <w:rsid w:val="00554EE2"/>
    <w:rsid w:val="00557EE4"/>
    <w:rsid w:val="005728ED"/>
    <w:rsid w:val="005802EE"/>
    <w:rsid w:val="005825FD"/>
    <w:rsid w:val="00583EAB"/>
    <w:rsid w:val="00585BE9"/>
    <w:rsid w:val="005864F3"/>
    <w:rsid w:val="00587BB5"/>
    <w:rsid w:val="005A0475"/>
    <w:rsid w:val="005A5218"/>
    <w:rsid w:val="005B39AE"/>
    <w:rsid w:val="005C02A3"/>
    <w:rsid w:val="005C20A9"/>
    <w:rsid w:val="005D09F9"/>
    <w:rsid w:val="005D2748"/>
    <w:rsid w:val="005D3C7F"/>
    <w:rsid w:val="005D6867"/>
    <w:rsid w:val="005D75FC"/>
    <w:rsid w:val="005E07B1"/>
    <w:rsid w:val="005E6CB9"/>
    <w:rsid w:val="005F037E"/>
    <w:rsid w:val="005F55D0"/>
    <w:rsid w:val="006021AE"/>
    <w:rsid w:val="00603817"/>
    <w:rsid w:val="0060686D"/>
    <w:rsid w:val="0061309F"/>
    <w:rsid w:val="0061397E"/>
    <w:rsid w:val="006170B3"/>
    <w:rsid w:val="006217A6"/>
    <w:rsid w:val="006261F0"/>
    <w:rsid w:val="0063353C"/>
    <w:rsid w:val="00635F47"/>
    <w:rsid w:val="00641B24"/>
    <w:rsid w:val="00644058"/>
    <w:rsid w:val="00644D35"/>
    <w:rsid w:val="00645006"/>
    <w:rsid w:val="00645634"/>
    <w:rsid w:val="00660193"/>
    <w:rsid w:val="00665CEC"/>
    <w:rsid w:val="006903B1"/>
    <w:rsid w:val="006910EE"/>
    <w:rsid w:val="00692AE9"/>
    <w:rsid w:val="00694069"/>
    <w:rsid w:val="006941AA"/>
    <w:rsid w:val="00694DA3"/>
    <w:rsid w:val="006A46E6"/>
    <w:rsid w:val="006B1428"/>
    <w:rsid w:val="006C0297"/>
    <w:rsid w:val="006C3A1B"/>
    <w:rsid w:val="006C725C"/>
    <w:rsid w:val="006E2A21"/>
    <w:rsid w:val="006F21FE"/>
    <w:rsid w:val="006F3C30"/>
    <w:rsid w:val="006F7105"/>
    <w:rsid w:val="00702ACF"/>
    <w:rsid w:val="00702F7A"/>
    <w:rsid w:val="00717773"/>
    <w:rsid w:val="00726300"/>
    <w:rsid w:val="00730647"/>
    <w:rsid w:val="00731229"/>
    <w:rsid w:val="00736658"/>
    <w:rsid w:val="00737769"/>
    <w:rsid w:val="00744F27"/>
    <w:rsid w:val="00753A73"/>
    <w:rsid w:val="00754E97"/>
    <w:rsid w:val="00757BDC"/>
    <w:rsid w:val="00771578"/>
    <w:rsid w:val="00772EAE"/>
    <w:rsid w:val="00785059"/>
    <w:rsid w:val="0078788A"/>
    <w:rsid w:val="00795523"/>
    <w:rsid w:val="007955B4"/>
    <w:rsid w:val="007A04E4"/>
    <w:rsid w:val="007B1119"/>
    <w:rsid w:val="007B5B62"/>
    <w:rsid w:val="007B61B3"/>
    <w:rsid w:val="007C496B"/>
    <w:rsid w:val="007D60B3"/>
    <w:rsid w:val="007E062D"/>
    <w:rsid w:val="007E1CB0"/>
    <w:rsid w:val="007E23CF"/>
    <w:rsid w:val="007E2DF3"/>
    <w:rsid w:val="007E7933"/>
    <w:rsid w:val="007F2C15"/>
    <w:rsid w:val="007F578B"/>
    <w:rsid w:val="008027C0"/>
    <w:rsid w:val="008068BE"/>
    <w:rsid w:val="00806C4B"/>
    <w:rsid w:val="00811864"/>
    <w:rsid w:val="00811C36"/>
    <w:rsid w:val="0081207F"/>
    <w:rsid w:val="00825ED3"/>
    <w:rsid w:val="008318F2"/>
    <w:rsid w:val="00831C26"/>
    <w:rsid w:val="00840AC7"/>
    <w:rsid w:val="00851355"/>
    <w:rsid w:val="00852190"/>
    <w:rsid w:val="00852F27"/>
    <w:rsid w:val="0085426B"/>
    <w:rsid w:val="008543FA"/>
    <w:rsid w:val="008558E5"/>
    <w:rsid w:val="00863559"/>
    <w:rsid w:val="0087109E"/>
    <w:rsid w:val="0087322B"/>
    <w:rsid w:val="00873EF9"/>
    <w:rsid w:val="00883824"/>
    <w:rsid w:val="00896541"/>
    <w:rsid w:val="008A28B2"/>
    <w:rsid w:val="008A7A2E"/>
    <w:rsid w:val="008B14BE"/>
    <w:rsid w:val="008B666C"/>
    <w:rsid w:val="008C171C"/>
    <w:rsid w:val="008D327A"/>
    <w:rsid w:val="008F47F2"/>
    <w:rsid w:val="00901304"/>
    <w:rsid w:val="0091147E"/>
    <w:rsid w:val="009300C0"/>
    <w:rsid w:val="00930E78"/>
    <w:rsid w:val="00933D59"/>
    <w:rsid w:val="009352B1"/>
    <w:rsid w:val="00936BF0"/>
    <w:rsid w:val="00940637"/>
    <w:rsid w:val="00943BEC"/>
    <w:rsid w:val="00950007"/>
    <w:rsid w:val="00961B44"/>
    <w:rsid w:val="00961BC5"/>
    <w:rsid w:val="009673E8"/>
    <w:rsid w:val="009701C9"/>
    <w:rsid w:val="0097176C"/>
    <w:rsid w:val="00984F0F"/>
    <w:rsid w:val="009859DF"/>
    <w:rsid w:val="00986482"/>
    <w:rsid w:val="009A0EC4"/>
    <w:rsid w:val="009A2A1A"/>
    <w:rsid w:val="009B47CB"/>
    <w:rsid w:val="009B6708"/>
    <w:rsid w:val="009C107E"/>
    <w:rsid w:val="009C21B4"/>
    <w:rsid w:val="009C3A4A"/>
    <w:rsid w:val="009D15A7"/>
    <w:rsid w:val="009D467C"/>
    <w:rsid w:val="009D4B42"/>
    <w:rsid w:val="009E3279"/>
    <w:rsid w:val="009E58A0"/>
    <w:rsid w:val="009E5DF7"/>
    <w:rsid w:val="009E7AF4"/>
    <w:rsid w:val="00A028ED"/>
    <w:rsid w:val="00A03E12"/>
    <w:rsid w:val="00A11327"/>
    <w:rsid w:val="00A16F47"/>
    <w:rsid w:val="00A201D8"/>
    <w:rsid w:val="00A2279A"/>
    <w:rsid w:val="00A26274"/>
    <w:rsid w:val="00A32765"/>
    <w:rsid w:val="00A35580"/>
    <w:rsid w:val="00A4137F"/>
    <w:rsid w:val="00A429D1"/>
    <w:rsid w:val="00A5373D"/>
    <w:rsid w:val="00A55008"/>
    <w:rsid w:val="00A56539"/>
    <w:rsid w:val="00A622BB"/>
    <w:rsid w:val="00A62DF2"/>
    <w:rsid w:val="00A7058C"/>
    <w:rsid w:val="00A91CB9"/>
    <w:rsid w:val="00AA0EF9"/>
    <w:rsid w:val="00AA377D"/>
    <w:rsid w:val="00AA45C1"/>
    <w:rsid w:val="00AB2E5C"/>
    <w:rsid w:val="00AB3FA7"/>
    <w:rsid w:val="00AB4E1D"/>
    <w:rsid w:val="00AC4183"/>
    <w:rsid w:val="00AD6CC4"/>
    <w:rsid w:val="00AE2181"/>
    <w:rsid w:val="00AF104F"/>
    <w:rsid w:val="00AF1897"/>
    <w:rsid w:val="00AF2199"/>
    <w:rsid w:val="00B03F98"/>
    <w:rsid w:val="00B0493B"/>
    <w:rsid w:val="00B12507"/>
    <w:rsid w:val="00B15221"/>
    <w:rsid w:val="00B175E9"/>
    <w:rsid w:val="00B21480"/>
    <w:rsid w:val="00B36C68"/>
    <w:rsid w:val="00B42063"/>
    <w:rsid w:val="00B45E46"/>
    <w:rsid w:val="00B47C60"/>
    <w:rsid w:val="00B529F9"/>
    <w:rsid w:val="00B52F16"/>
    <w:rsid w:val="00B57EEB"/>
    <w:rsid w:val="00B64A19"/>
    <w:rsid w:val="00B67E0C"/>
    <w:rsid w:val="00B704CF"/>
    <w:rsid w:val="00B705E6"/>
    <w:rsid w:val="00B91C21"/>
    <w:rsid w:val="00B94310"/>
    <w:rsid w:val="00BA0046"/>
    <w:rsid w:val="00BA56DF"/>
    <w:rsid w:val="00BA591D"/>
    <w:rsid w:val="00BA5B03"/>
    <w:rsid w:val="00BA6EC1"/>
    <w:rsid w:val="00BB19A4"/>
    <w:rsid w:val="00BC6E27"/>
    <w:rsid w:val="00BD1AF4"/>
    <w:rsid w:val="00BD352E"/>
    <w:rsid w:val="00BE0A5F"/>
    <w:rsid w:val="00BE50CE"/>
    <w:rsid w:val="00BE7F01"/>
    <w:rsid w:val="00BE7FBE"/>
    <w:rsid w:val="00BF37E1"/>
    <w:rsid w:val="00BF3805"/>
    <w:rsid w:val="00C00BEA"/>
    <w:rsid w:val="00C12268"/>
    <w:rsid w:val="00C134B5"/>
    <w:rsid w:val="00C162E5"/>
    <w:rsid w:val="00C222A8"/>
    <w:rsid w:val="00C22DE2"/>
    <w:rsid w:val="00C46211"/>
    <w:rsid w:val="00C501DB"/>
    <w:rsid w:val="00C50F16"/>
    <w:rsid w:val="00C51F95"/>
    <w:rsid w:val="00C60C0E"/>
    <w:rsid w:val="00C62763"/>
    <w:rsid w:val="00C63886"/>
    <w:rsid w:val="00C64F00"/>
    <w:rsid w:val="00C67827"/>
    <w:rsid w:val="00C716CB"/>
    <w:rsid w:val="00C762F9"/>
    <w:rsid w:val="00C80088"/>
    <w:rsid w:val="00C80A37"/>
    <w:rsid w:val="00C80C28"/>
    <w:rsid w:val="00C821D2"/>
    <w:rsid w:val="00C8790A"/>
    <w:rsid w:val="00C96CED"/>
    <w:rsid w:val="00C97D59"/>
    <w:rsid w:val="00CB0B5C"/>
    <w:rsid w:val="00CB2ECE"/>
    <w:rsid w:val="00CB6EA8"/>
    <w:rsid w:val="00CC0DF6"/>
    <w:rsid w:val="00CC3E16"/>
    <w:rsid w:val="00CD66FF"/>
    <w:rsid w:val="00CD7C99"/>
    <w:rsid w:val="00CE4164"/>
    <w:rsid w:val="00CE671B"/>
    <w:rsid w:val="00D0158B"/>
    <w:rsid w:val="00D031B5"/>
    <w:rsid w:val="00D0653A"/>
    <w:rsid w:val="00D1358B"/>
    <w:rsid w:val="00D15F23"/>
    <w:rsid w:val="00D21C08"/>
    <w:rsid w:val="00D2389C"/>
    <w:rsid w:val="00D25789"/>
    <w:rsid w:val="00D2629B"/>
    <w:rsid w:val="00D279AA"/>
    <w:rsid w:val="00D342AF"/>
    <w:rsid w:val="00D36186"/>
    <w:rsid w:val="00D428CD"/>
    <w:rsid w:val="00D65019"/>
    <w:rsid w:val="00D67AB8"/>
    <w:rsid w:val="00D70FDC"/>
    <w:rsid w:val="00D80B98"/>
    <w:rsid w:val="00D87C08"/>
    <w:rsid w:val="00D92BD6"/>
    <w:rsid w:val="00D94AE1"/>
    <w:rsid w:val="00DA354B"/>
    <w:rsid w:val="00DA419E"/>
    <w:rsid w:val="00DA62D2"/>
    <w:rsid w:val="00DB3916"/>
    <w:rsid w:val="00DB44DA"/>
    <w:rsid w:val="00DC46F9"/>
    <w:rsid w:val="00DD17B6"/>
    <w:rsid w:val="00DE06BB"/>
    <w:rsid w:val="00DE181C"/>
    <w:rsid w:val="00DE1A62"/>
    <w:rsid w:val="00DE3C16"/>
    <w:rsid w:val="00DE3FDF"/>
    <w:rsid w:val="00DE5DBB"/>
    <w:rsid w:val="00DF2D11"/>
    <w:rsid w:val="00DF4058"/>
    <w:rsid w:val="00DF4516"/>
    <w:rsid w:val="00E03570"/>
    <w:rsid w:val="00E0382F"/>
    <w:rsid w:val="00E068E9"/>
    <w:rsid w:val="00E128CE"/>
    <w:rsid w:val="00E17BD8"/>
    <w:rsid w:val="00E20A3D"/>
    <w:rsid w:val="00E258C6"/>
    <w:rsid w:val="00E27F63"/>
    <w:rsid w:val="00E32693"/>
    <w:rsid w:val="00E37157"/>
    <w:rsid w:val="00E61A01"/>
    <w:rsid w:val="00E620D0"/>
    <w:rsid w:val="00E65CA9"/>
    <w:rsid w:val="00E8348B"/>
    <w:rsid w:val="00E84F3A"/>
    <w:rsid w:val="00E87412"/>
    <w:rsid w:val="00E90B80"/>
    <w:rsid w:val="00E91472"/>
    <w:rsid w:val="00E94C08"/>
    <w:rsid w:val="00E960F0"/>
    <w:rsid w:val="00E96E16"/>
    <w:rsid w:val="00EA6633"/>
    <w:rsid w:val="00EC0BB0"/>
    <w:rsid w:val="00EC208F"/>
    <w:rsid w:val="00EC2B0F"/>
    <w:rsid w:val="00EC3B4A"/>
    <w:rsid w:val="00EE2A84"/>
    <w:rsid w:val="00EE6DA6"/>
    <w:rsid w:val="00EE7F9E"/>
    <w:rsid w:val="00EF508A"/>
    <w:rsid w:val="00EF561F"/>
    <w:rsid w:val="00EF5DB1"/>
    <w:rsid w:val="00F02018"/>
    <w:rsid w:val="00F022B3"/>
    <w:rsid w:val="00F02B14"/>
    <w:rsid w:val="00F05149"/>
    <w:rsid w:val="00F06F90"/>
    <w:rsid w:val="00F14F71"/>
    <w:rsid w:val="00F16654"/>
    <w:rsid w:val="00F17B48"/>
    <w:rsid w:val="00F23EBE"/>
    <w:rsid w:val="00F31AC4"/>
    <w:rsid w:val="00F4463E"/>
    <w:rsid w:val="00F45004"/>
    <w:rsid w:val="00F50DAE"/>
    <w:rsid w:val="00F5131B"/>
    <w:rsid w:val="00F64345"/>
    <w:rsid w:val="00F754F3"/>
    <w:rsid w:val="00F76976"/>
    <w:rsid w:val="00F76D16"/>
    <w:rsid w:val="00F80EC9"/>
    <w:rsid w:val="00F91A95"/>
    <w:rsid w:val="00F95DA2"/>
    <w:rsid w:val="00FA086B"/>
    <w:rsid w:val="00FA31F3"/>
    <w:rsid w:val="00FA61C3"/>
    <w:rsid w:val="00FB0B2E"/>
    <w:rsid w:val="00FB7A52"/>
    <w:rsid w:val="00FC71E1"/>
    <w:rsid w:val="00FE0DAB"/>
    <w:rsid w:val="00FE20B9"/>
    <w:rsid w:val="00FE33C2"/>
    <w:rsid w:val="00FE5AFD"/>
    <w:rsid w:val="00FF6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EAD7892"/>
  <w15:docId w15:val="{A09F56A3-68AD-483F-ADB9-8226FE676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8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47F2"/>
    <w:rPr>
      <w:lang w:val="en-GB"/>
    </w:rPr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en-GB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en-GB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en-GB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en-GB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en-GB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en-GB"/>
    </w:rPr>
  </w:style>
  <w:style w:type="character" w:styleId="HTML-definition">
    <w:name w:val="HTML Definition"/>
    <w:uiPriority w:val="99"/>
    <w:semiHidden/>
    <w:rsid w:val="00D70FDC"/>
    <w:rPr>
      <w:i/>
      <w:iCs/>
      <w:lang w:val="en-GB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en-GB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en-GB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en-GB"/>
    </w:rPr>
  </w:style>
  <w:style w:type="character" w:styleId="HTML-variabel">
    <w:name w:val="HTML Variable"/>
    <w:uiPriority w:val="99"/>
    <w:semiHidden/>
    <w:rsid w:val="00D70FDC"/>
    <w:rPr>
      <w:i/>
      <w:iCs/>
      <w:lang w:val="en-GB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en-GB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en-GB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rPr>
      <w:lang w:val="en-GB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rPr>
      <w:lang w:val="en-GB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rPr>
      <w:lang w:val="en-GB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rPr>
      <w:lang w:val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rPr>
      <w:lang w:val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rPr>
      <w:lang w:val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  <w:lang w:val="en-GB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rPr>
      <w:lang w:val="en-GB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rPr>
      <w:lang w:val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  <w:lang w:val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  <w:lang w:val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  <w:lang w:val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rPr>
      <w:lang w:val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rPr>
      <w:lang w:val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rPr>
      <w:lang w:val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rPr>
      <w:lang w:val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rPr>
      <w:lang w:val="en-GB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rPr>
      <w:lang w:val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rPr>
      <w:lang w:val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rPr>
      <w:lang w:val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rPr>
      <w:lang w:val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rPr>
      <w:lang w:val="en-GB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rPr>
      <w:lang w:val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rPr>
      <w:lang w:val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rPr>
      <w:lang w:val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rPr>
      <w:lang w:val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rPr>
      <w:lang w:val="en-GB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rPr>
      <w:lang w:val="en-GB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rPr>
      <w:lang w:val="en-GB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rPr>
      <w:lang w:val="en-GB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rPr>
      <w:lang w:val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rPr>
      <w:lang w:val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rPr>
      <w:lang w:val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en-GB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en-GB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en-GB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  <w:lang w:val="en-GB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  <w:lang w:val="en-GB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en-GB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en-GB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en-GB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en-GB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en-GB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en-GB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en-GB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customStyle="1" w:styleId="Heading1nonumbering">
    <w:name w:val="Heading 1 no numbering"/>
    <w:basedOn w:val="Overskrift1"/>
    <w:uiPriority w:val="2"/>
    <w:qFormat/>
    <w:rsid w:val="00EA51AD"/>
    <w:pPr>
      <w:numPr>
        <w:numId w:val="0"/>
      </w:numPr>
    </w:pPr>
  </w:style>
  <w:style w:type="paragraph" w:customStyle="1" w:styleId="Heading2nonumbering">
    <w:name w:val="Heading 2 no numbering"/>
    <w:basedOn w:val="Overskrift2"/>
    <w:uiPriority w:val="2"/>
    <w:qFormat/>
    <w:rsid w:val="00EA51AD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Overskrift3"/>
    <w:uiPriority w:val="2"/>
    <w:qFormat/>
    <w:rsid w:val="00EA51AD"/>
    <w:pPr>
      <w:numPr>
        <w:ilvl w:val="0"/>
        <w:numId w:val="0"/>
      </w:numPr>
    </w:pPr>
  </w:style>
  <w:style w:type="paragraph" w:styleId="Listeafsnit">
    <w:name w:val="List Paragraph"/>
    <w:basedOn w:val="Normal"/>
    <w:uiPriority w:val="34"/>
    <w:qFormat/>
    <w:rsid w:val="000467D8"/>
    <w:pPr>
      <w:ind w:left="720"/>
      <w:contextualSpacing/>
    </w:pPr>
  </w:style>
  <w:style w:type="character" w:styleId="Ulstomtale">
    <w:name w:val="Unresolved Mention"/>
    <w:basedOn w:val="Standardskrifttypeiafsnit"/>
    <w:uiPriority w:val="99"/>
    <w:semiHidden/>
    <w:unhideWhenUsed/>
    <w:rsid w:val="004400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67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8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8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ashboard.tech.ec.europa.eu/qs_digit_dashboard_mt/public/sense/app/c140622a-87e0-412e-8b29-9b5ddd857e13/sheet/61a0bd1d-cd6d-4ac8-8b55-80d8661e44c0/state/analysis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https://erc.europa.eu/apply-grant/consolidator-grant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mailto:lgrau@au.dk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384</Words>
  <Characters>2344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2723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Mikkel Bjerg Kongsbak</dc:creator>
  <cp:lastModifiedBy>Emma Schouboe</cp:lastModifiedBy>
  <cp:revision>2</cp:revision>
  <cp:lastPrinted>2021-05-10T13:11:00Z</cp:lastPrinted>
  <dcterms:created xsi:type="dcterms:W3CDTF">2024-08-19T09:43:00Z</dcterms:created>
  <dcterms:modified xsi:type="dcterms:W3CDTF">2024-08-19T09:43:00Z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1615</vt:lpwstr>
  </property>
  <property fmtid="{D5CDD505-2E9C-101B-9397-08002B2CF9AE}" pid="7" name="CustomerId">
    <vt:lpwstr>auoffice</vt:lpwstr>
  </property>
  <property fmtid="{D5CDD505-2E9C-101B-9397-08002B2CF9AE}" pid="8" name="TemplateId">
    <vt:lpwstr>636178635204331675</vt:lpwstr>
  </property>
  <property fmtid="{D5CDD505-2E9C-101B-9397-08002B2CF9AE}" pid="9" name="UserProfileId">
    <vt:lpwstr>636287154446024440</vt:lpwstr>
  </property>
</Properties>
</file>