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7D" w:rsidRPr="00654D97" w:rsidRDefault="0040107D" w:rsidP="0040107D">
      <w:pPr>
        <w:rPr>
          <w:rFonts w:ascii="Times" w:hAnsi="Times"/>
          <w:b/>
          <w:sz w:val="24"/>
          <w:szCs w:val="24"/>
        </w:rPr>
      </w:pPr>
      <w:r w:rsidRPr="00654D97">
        <w:rPr>
          <w:rFonts w:ascii="Times" w:hAnsi="Times"/>
          <w:b/>
          <w:sz w:val="24"/>
          <w:szCs w:val="24"/>
        </w:rPr>
        <w:t>Skabelon for tildeling af midler</w:t>
      </w:r>
    </w:p>
    <w:p w:rsidR="0040107D" w:rsidRPr="00654D97" w:rsidRDefault="0040107D" w:rsidP="0040107D">
      <w:pPr>
        <w:rPr>
          <w:rFonts w:ascii="Times" w:hAnsi="Times"/>
          <w:b/>
          <w:sz w:val="24"/>
          <w:szCs w:val="24"/>
        </w:rPr>
      </w:pPr>
      <w:r w:rsidRPr="00654D97">
        <w:rPr>
          <w:rFonts w:ascii="Times" w:hAnsi="Times"/>
          <w:b/>
          <w:sz w:val="24"/>
          <w:szCs w:val="24"/>
        </w:rPr>
        <w:t>(max. 2 A 4sider)</w:t>
      </w:r>
    </w:p>
    <w:p w:rsidR="0040107D" w:rsidRPr="00654D97" w:rsidRDefault="0040107D" w:rsidP="0040107D">
      <w:pPr>
        <w:pStyle w:val="Listeafsnit"/>
        <w:ind w:left="405"/>
        <w:rPr>
          <w:rFonts w:ascii="Times" w:hAnsi="Times"/>
          <w:b/>
          <w:sz w:val="24"/>
          <w:szCs w:val="24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6"/>
        <w:gridCol w:w="7233"/>
      </w:tblGrid>
      <w:tr w:rsidR="0040107D" w:rsidRPr="00654D97" w:rsidTr="005A697A">
        <w:tc>
          <w:tcPr>
            <w:tcW w:w="2396" w:type="dxa"/>
          </w:tcPr>
          <w:p w:rsidR="0040107D" w:rsidRPr="00654D97" w:rsidRDefault="006256AA" w:rsidP="00D647CC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  <w:r>
              <w:rPr>
                <w:rFonts w:ascii="Times" w:hAnsi="Times"/>
                <w:b/>
                <w:sz w:val="24"/>
                <w:szCs w:val="24"/>
              </w:rPr>
              <w:t>Ansøger</w:t>
            </w:r>
          </w:p>
        </w:tc>
        <w:tc>
          <w:tcPr>
            <w:tcW w:w="7233" w:type="dxa"/>
          </w:tcPr>
          <w:p w:rsidR="0040107D" w:rsidRPr="00654D97" w:rsidRDefault="0040107D" w:rsidP="00D647CC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  <w:tr w:rsidR="0040107D" w:rsidRPr="00654D97" w:rsidTr="005A697A">
        <w:tc>
          <w:tcPr>
            <w:tcW w:w="2396" w:type="dxa"/>
          </w:tcPr>
          <w:p w:rsidR="0040107D" w:rsidRPr="00654D97" w:rsidRDefault="0040107D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hAnsi="Times"/>
                <w:b/>
                <w:sz w:val="24"/>
                <w:szCs w:val="24"/>
              </w:rPr>
              <w:t>Hvad søges der til:</w:t>
            </w:r>
          </w:p>
          <w:p w:rsidR="0040107D" w:rsidRPr="00654D97" w:rsidRDefault="006256AA" w:rsidP="006256AA">
            <w:pPr>
              <w:pStyle w:val="Listeafsnit"/>
              <w:spacing w:line="240" w:lineRule="auto"/>
              <w:ind w:left="0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Ce</w:t>
            </w:r>
            <w:r w:rsidR="0040107D" w:rsidRPr="00654D97">
              <w:rPr>
                <w:rFonts w:ascii="Times" w:hAnsi="Times"/>
                <w:sz w:val="24"/>
                <w:szCs w:val="24"/>
              </w:rPr>
              <w:t>nter</w:t>
            </w:r>
            <w:r>
              <w:rPr>
                <w:rFonts w:ascii="Times" w:hAnsi="Times"/>
                <w:sz w:val="24"/>
                <w:szCs w:val="24"/>
              </w:rPr>
              <w:t xml:space="preserve"> eller fagligt miljø </w:t>
            </w:r>
          </w:p>
        </w:tc>
        <w:tc>
          <w:tcPr>
            <w:tcW w:w="7233" w:type="dxa"/>
          </w:tcPr>
          <w:p w:rsidR="0040107D" w:rsidRPr="00654D97" w:rsidRDefault="0040107D" w:rsidP="00D647CC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  <w:tr w:rsidR="005A697A" w:rsidRPr="00654D97" w:rsidTr="005A697A">
        <w:tc>
          <w:tcPr>
            <w:tcW w:w="2396" w:type="dxa"/>
          </w:tcPr>
          <w:p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hAnsi="Times"/>
                <w:b/>
                <w:sz w:val="24"/>
                <w:szCs w:val="24"/>
              </w:rPr>
              <w:t xml:space="preserve">Påtænkte aktiviteter </w:t>
            </w:r>
          </w:p>
          <w:p w:rsidR="005A697A" w:rsidRPr="00654D97" w:rsidRDefault="005A697A" w:rsidP="00DF34A7">
            <w:pPr>
              <w:pStyle w:val="Listeafsnit"/>
              <w:spacing w:line="240" w:lineRule="auto"/>
              <w:ind w:left="0"/>
              <w:rPr>
                <w:rFonts w:ascii="Times" w:hAnsi="Times"/>
                <w:sz w:val="24"/>
                <w:szCs w:val="24"/>
              </w:rPr>
            </w:pPr>
            <w:r w:rsidRPr="00654D97">
              <w:rPr>
                <w:rFonts w:ascii="Times" w:hAnsi="Times"/>
                <w:sz w:val="24"/>
                <w:szCs w:val="24"/>
              </w:rPr>
              <w:t>Oversigt/ tentativ arbejdsplan for næste periode</w:t>
            </w:r>
          </w:p>
        </w:tc>
        <w:tc>
          <w:tcPr>
            <w:tcW w:w="7233" w:type="dxa"/>
          </w:tcPr>
          <w:p w:rsidR="00D71887" w:rsidRPr="00654D97" w:rsidRDefault="00D71887" w:rsidP="00D71887">
            <w:pPr>
              <w:rPr>
                <w:rFonts w:ascii="Times" w:hAnsi="Times"/>
                <w:sz w:val="24"/>
                <w:szCs w:val="24"/>
              </w:rPr>
            </w:pPr>
          </w:p>
        </w:tc>
      </w:tr>
      <w:tr w:rsidR="005A697A" w:rsidRPr="00654D97" w:rsidTr="005A697A">
        <w:tc>
          <w:tcPr>
            <w:tcW w:w="2396" w:type="dxa"/>
          </w:tcPr>
          <w:p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hAnsi="Times"/>
                <w:b/>
                <w:sz w:val="24"/>
                <w:szCs w:val="24"/>
              </w:rPr>
              <w:t xml:space="preserve">Budget </w:t>
            </w:r>
          </w:p>
          <w:p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sz w:val="24"/>
                <w:szCs w:val="24"/>
              </w:rPr>
            </w:pPr>
            <w:r w:rsidRPr="00654D97">
              <w:rPr>
                <w:rFonts w:ascii="Times" w:hAnsi="Times"/>
                <w:sz w:val="24"/>
                <w:szCs w:val="24"/>
              </w:rPr>
              <w:t>Der ønskes et budget fordelt på hver enkelt af de foreslåede aktiviteter  (bemærk, at der ikke er muligt at søge om finansiering af interne seminardage – forplejning vil kræve en overvægt af eksterne deltagere).</w:t>
            </w:r>
          </w:p>
        </w:tc>
        <w:tc>
          <w:tcPr>
            <w:tcW w:w="7233" w:type="dxa"/>
          </w:tcPr>
          <w:p w:rsidR="00832C5D" w:rsidRPr="00654D97" w:rsidRDefault="00832C5D" w:rsidP="00832C5D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  <w:tr w:rsidR="005A697A" w:rsidRPr="00654D97" w:rsidTr="005A697A">
        <w:tc>
          <w:tcPr>
            <w:tcW w:w="2396" w:type="dxa"/>
          </w:tcPr>
          <w:p w:rsidR="005A697A" w:rsidRPr="00654D97" w:rsidRDefault="005A697A" w:rsidP="00D647CC">
            <w:pPr>
              <w:pStyle w:val="Listeafsnit"/>
              <w:spacing w:line="240" w:lineRule="auto"/>
              <w:ind w:left="0"/>
              <w:rPr>
                <w:rFonts w:ascii="Times" w:hAnsi="Times"/>
                <w:b/>
                <w:sz w:val="24"/>
                <w:szCs w:val="24"/>
              </w:rPr>
            </w:pPr>
            <w:r w:rsidRPr="00654D97">
              <w:rPr>
                <w:rFonts w:ascii="Times" w:hAnsi="Times"/>
                <w:b/>
                <w:sz w:val="24"/>
                <w:szCs w:val="24"/>
              </w:rPr>
              <w:t xml:space="preserve">Forventede resultater </w:t>
            </w:r>
          </w:p>
        </w:tc>
        <w:tc>
          <w:tcPr>
            <w:tcW w:w="7233" w:type="dxa"/>
          </w:tcPr>
          <w:p w:rsidR="0032281A" w:rsidRPr="00654D97" w:rsidRDefault="0032281A" w:rsidP="0032281A">
            <w:pPr>
              <w:pStyle w:val="Listeafsnit"/>
              <w:ind w:left="0"/>
              <w:rPr>
                <w:rFonts w:ascii="Times" w:hAnsi="Times"/>
                <w:b/>
                <w:sz w:val="24"/>
                <w:szCs w:val="24"/>
              </w:rPr>
            </w:pPr>
          </w:p>
        </w:tc>
      </w:tr>
    </w:tbl>
    <w:p w:rsidR="0040107D" w:rsidRPr="00654D97" w:rsidRDefault="0040107D" w:rsidP="0040107D">
      <w:pPr>
        <w:pStyle w:val="Listeafsnit"/>
        <w:ind w:left="0"/>
        <w:rPr>
          <w:rFonts w:ascii="Times" w:hAnsi="Times"/>
          <w:b/>
          <w:sz w:val="24"/>
          <w:szCs w:val="24"/>
        </w:rPr>
      </w:pPr>
    </w:p>
    <w:p w:rsidR="0040107D" w:rsidRPr="00654D97" w:rsidRDefault="0040107D" w:rsidP="0040107D">
      <w:pPr>
        <w:pStyle w:val="Listeafsnit"/>
        <w:ind w:left="405"/>
        <w:rPr>
          <w:rFonts w:ascii="Times" w:hAnsi="Times"/>
          <w:b/>
          <w:sz w:val="24"/>
          <w:szCs w:val="24"/>
        </w:rPr>
      </w:pPr>
    </w:p>
    <w:p w:rsidR="0040107D" w:rsidRPr="00654D97" w:rsidRDefault="0040107D" w:rsidP="002171DE">
      <w:pPr>
        <w:rPr>
          <w:rFonts w:ascii="Times" w:hAnsi="Times"/>
          <w:sz w:val="24"/>
          <w:szCs w:val="24"/>
        </w:rPr>
      </w:pPr>
    </w:p>
    <w:sectPr w:rsidR="0040107D" w:rsidRPr="00654D97" w:rsidSect="009D2BD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5D1" w:rsidRDefault="009045D1">
      <w:r>
        <w:separator/>
      </w:r>
    </w:p>
  </w:endnote>
  <w:endnote w:type="continuationSeparator" w:id="0">
    <w:p w:rsidR="009045D1" w:rsidRDefault="0090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13D2CD2-BFEF-4520-98E6-723DE12E7B7C}"/>
    <w:embedBold r:id="rId2" w:fontKey="{24DFD98E-76EF-48D8-A9A4-343F289EDBEA}"/>
    <w:embedItalic r:id="rId3" w:fontKey="{4B5633EA-DFF7-4D70-BB2E-199885F30368}"/>
    <w:embedBoldItalic r:id="rId4" w:fontKey="{78D15BF4-1244-44F4-940E-A1517623E3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392D0B32-0ACA-4951-8CEF-B9022F74AAA9}"/>
    <w:embedBold r:id="rId6" w:fontKey="{54C23C31-A7C9-4512-B9C7-815F9C583E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F802631-DF9E-428D-9348-F7F798ABA3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A43E9BC-8C75-4BDD-B63A-8F4C17C2D827}"/>
    <w:embedBold r:id="rId9" w:fontKey="{088BCAC7-1EF3-469A-AEFB-999F74CE47C7}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  <w:embedRegular r:id="rId10" w:fontKey="{819D9976-2ECC-427F-BA14-42E6572185D3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1" w:fontKey="{B17BE471-1C9D-456F-BAB2-2F65BCBBF601}"/>
    <w:embedBold r:id="rId12" w:fontKey="{3B1E967A-F881-489B-9FD5-0C48B0E3E8D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CB65104A-CE7D-41B0-B8E2-F9437DFC0E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15DA99F2-5C18-4174-8DB4-B5B662682A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AA" w:rsidRDefault="006256A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2DDDF4" wp14:editId="60A8A265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C77657" wp14:editId="6A13D96C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2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2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DDDF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7C77657" wp14:editId="6A13D96C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3" w:name="SD_LAN_Page_N2"/>
                    <w:r>
                      <w:rPr>
                        <w:rStyle w:val="Sidetal"/>
                      </w:rPr>
                      <w:t>Side</w:t>
                    </w:r>
                    <w:bookmarkEnd w:id="3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6256AA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6256AA">
                      <w:rPr>
                        <w:rStyle w:val="Sidetal"/>
                        <w:noProof/>
                      </w:rPr>
                      <w:t>5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6256AA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6256AA">
      <w:rPr>
        <w:noProof/>
        <w:vanish/>
      </w:rPr>
      <w:t>5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6256AA">
      <w:rPr>
        <w:noProof/>
        <w:vanish/>
      </w:rPr>
      <w:t>5</w:t>
    </w:r>
    <w:r w:rsidR="004255EC"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9C" w:rsidRDefault="00C4409C" w:rsidP="00C4409C"/>
  <w:p w:rsidR="00C4409C" w:rsidRDefault="00C4409C" w:rsidP="00C4409C"/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5D1" w:rsidRDefault="009045D1">
      <w:r>
        <w:separator/>
      </w:r>
    </w:p>
  </w:footnote>
  <w:footnote w:type="continuationSeparator" w:id="0">
    <w:p w:rsidR="009045D1" w:rsidRDefault="0090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6AA" w:rsidRDefault="006256A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231EE103" wp14:editId="72AAEBC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550A0366" id="LogoCanvasHide01" o:spid="_x0000_s1026" style="position:absolute;margin-left:56.7pt;margin-top:28.35pt;width:48pt;height:24pt;z-index:251661312;mso-position-horizontal-relative:page;mso-position-vertical-relative:page" coordsize="6096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00;height:304800;visibility:visible;mso-wrap-style:square">
                <v:fill o:detectmouseclick="t"/>
                <v:path o:connecttype="none"/>
              </v:shape>
              <v:shape id="Freeform 34" o:spid="_x0000_s1028" style="position:absolute;left:304800;top:152400;width:304800;height:152400;visibility:visible;mso-wrap-style:square;v-text-anchor:top" coordsize="816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yGbXwQAA&#10;ANoAAAAPAAAAZHJzL2Rvd25yZXYueG1sRI/RisIwFETfF/yHcAXf1lTRVapRirCL+CCs+gHX5toW&#10;m5uaRK1/bwTBx2FmzjDzZWtqcSPnK8sKBv0EBHFudcWFgsP+93sKwgdkjbVlUvAgD8tF52uOqbZ3&#10;/qfbLhQiQtinqKAMoUml9HlJBn3fNsTRO1lnMETpCqkd3iPc1HKYJD/SYMVxocSGViXl593VKMiO&#10;9nJ2m8Hxmqyz4Xg1Cn/FVivV67bZDESgNnzC7/ZaK5jA60q8AXLx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Mhm18EAAADaAAAADwAAAAAAAAAAAAAAAACXAgAAZHJzL2Rvd25y&#10;ZXYueG1sUEsFBgAAAAAEAAQA9QAAAIUDAAAAAA==&#10;" path="m8160,0l8155,209,8139,416,8113,620,8077,821,8033,1019,7977,1212,7913,1401,7841,1587,7759,1768,7669,1943,7571,2114,7465,2280,7352,2440,7231,2594,7103,2742,6968,2884,6827,3019,6679,3148,6525,3268,6365,3382,6200,3488,6028,3586,5853,3677,5671,3759,5487,3832,5297,3896,5103,3951,4905,3997,4703,4033,4499,4059,4291,4075,4080,4080,3871,4075,3664,4059,3460,4033,3259,3997,3062,3951,2868,3896,2679,3832,2494,3759,2313,3677,2137,3586,1967,3488,1800,3382,1640,3268,1486,3148,1338,3019,1196,2884,1061,2742,933,2594,812,2440,698,2280,592,2114,493,1943,403,1768,321,1587,248,1401,184,1212,129,1019,83,821,47,620,21,416,5,209,,,2040,,2043,104,2051,207,2064,309,2082,409,2105,507,2133,604,2164,699,2201,791,2243,881,2288,969,2337,1055,2391,1137,2448,1217,2508,1294,2572,1369,2641,1439,2711,1508,2786,1572,2863,1632,2943,1689,3025,1743,3111,1792,3199,1838,3290,1879,3381,1916,3476,1948,3573,1976,3671,1998,3771,2017,3873,2030,3976,2037,4080,2040,4186,2037,4289,2030,4392,2017,4492,1998,4591,1976,4688,1948,4784,1916,4876,1879,4966,1838,5054,1792,5140,1743,5222,1689,5303,1632,5379,1572,5454,1508,5524,1439,5592,1369,5656,1294,5716,1217,5773,1137,5826,1055,5875,969,5920,881,5961,791,5997,699,6029,604,6057,507,6079,409,6097,309,6110,207,6118,104,6120,,8160,0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00;height:304800;visibility:visible;mso-wrap-style:square;v-text-anchor:top" coordsize="8160,8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/EsqvAAA&#10;ANoAAAAPAAAAZHJzL2Rvd25yZXYueG1sRE87b8IwEN4r8R+sQ2IDhw6AAgZVlZC68ljYTvGRpI3P&#10;wT7y+Pd4QOr46XvvDoNrVEch1p4NLBcZKOLC25pLA9fLcb4BFQXZYuOZDIwU4bCffOwwt77nE3Vn&#10;KVUK4ZijgUqkzbWORUUO48K3xIm7++BQEgyltgH7FO4a/ZllK+2w5tRQYUvfFRV/56czQNEf3UnC&#10;SE6Pv0V3e8i6fxgzmw5fW1BCg/yL3+4fayBtTVfSDdD7F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OD8Syq8AAAA2gAAAA8AAAAAAAAAAAAAAAAAlwIAAGRycy9kb3ducmV2Lnht&#10;bFBLBQYAAAAABAAEAPUAAACAAwAAAAA=&#10;" path="m2878,8160l0,8160,8160,,8160,2892,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253520" wp14:editId="0873C6B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1" w:name="SD_OFF_Unitname_N2"/>
                          <w:r>
                            <w:t>Arts</w:t>
                          </w:r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22253520" id="_x0000_t202" coordsize="21600,21600" o:spt="202" path="m0,0l0,21600,21600,21600,21600,0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C9A6BBC" wp14:editId="2B23F9A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6AE4D8" wp14:editId="5FD9F860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4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4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5" w:name="SD_OFF_UnitName"/>
                          <w:r>
                            <w:t>Arts</w:t>
                          </w:r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06AE4D8" id="_x0000_t202" coordsize="21600,21600" o:spt="202" path="m0,0l0,21600,21600,21600,21600,0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81A66C6" wp14:editId="37E582FC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0446A2" w:rsidRDefault="0040107D" w:rsidP="00302AF3">
                          <w:pPr>
                            <w:pStyle w:val="DokumentNavn"/>
                          </w:pPr>
                          <w:bookmarkStart w:id="6" w:name="SD_LAN_Memo"/>
                          <w:r>
                            <w:t>Notat</w:t>
                          </w:r>
                          <w:bookmarkEnd w:id="6"/>
                        </w:p>
                        <w:p w:rsidR="000446A2" w:rsidRDefault="000446A2" w:rsidP="00CB4FA5">
                          <w:pPr>
                            <w:pStyle w:val="Template"/>
                          </w:pPr>
                        </w:p>
                        <w:p w:rsidR="003563A2" w:rsidRPr="0040107D" w:rsidRDefault="00A1656B" w:rsidP="003563A2">
                          <w:pPr>
                            <w:pStyle w:val="Template-NavnMellemnavn"/>
                          </w:pPr>
                          <w:bookmarkStart w:id="7" w:name="HIF_SD_USR_Name"/>
                          <w:r>
                            <w:t>Pernille Roholt</w:t>
                          </w:r>
                        </w:p>
                        <w:bookmarkEnd w:id="7"/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40107D" w:rsidP="005E70F5">
                          <w:pPr>
                            <w:pStyle w:val="Template"/>
                          </w:pPr>
                          <w:bookmarkStart w:id="8" w:name="SD_LAN_Date"/>
                          <w:r>
                            <w:t>Dato</w:t>
                          </w:r>
                          <w:bookmarkEnd w:id="8"/>
                          <w:r w:rsidR="005E70F5">
                            <w:t xml:space="preserve">: </w:t>
                          </w:r>
                          <w:bookmarkStart w:id="9" w:name="SD_FLD_DocumentDate"/>
                          <w:r w:rsidR="00A1656B">
                            <w:t>21</w:t>
                          </w:r>
                          <w:bookmarkEnd w:id="9"/>
                          <w:r w:rsidR="006256AA">
                            <w:t xml:space="preserve">. </w:t>
                          </w:r>
                          <w:r w:rsidR="006256AA">
                            <w:t xml:space="preserve">september </w:t>
                          </w:r>
                          <w:r w:rsidR="006256AA">
                            <w:t>2021</w:t>
                          </w:r>
                          <w:bookmarkStart w:id="10" w:name="_GoBack"/>
                          <w:bookmarkEnd w:id="10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Sagsnr"/>
                          <w:bookmarkStart w:id="12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3" w:name="SD_FLD_Sagsnummer"/>
                          <w:bookmarkEnd w:id="13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SD_LAN_Ref"/>
                          <w:bookmarkStart w:id="15" w:name="HIF_SD_FLD_Reference"/>
                          <w:bookmarkEnd w:id="12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4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6" w:name="SD_FLD_Reference"/>
                          <w:bookmarkEnd w:id="16"/>
                        </w:p>
                        <w:bookmarkEnd w:id="15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688E62B" wp14:editId="1CF2C29C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SD_LAN_Page"/>
                          <w:r>
                            <w:t>Side</w:t>
                          </w:r>
                          <w:bookmarkEnd w:id="17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6256AA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1A66C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0446A2" w:rsidRDefault="0040107D" w:rsidP="00302AF3">
                    <w:pPr>
                      <w:pStyle w:val="DokumentNavn"/>
                    </w:pPr>
                    <w:bookmarkStart w:id="18" w:name="SD_LAN_Memo"/>
                    <w:r>
                      <w:t>Notat</w:t>
                    </w:r>
                    <w:bookmarkEnd w:id="18"/>
                  </w:p>
                  <w:p w:rsidR="000446A2" w:rsidRDefault="000446A2" w:rsidP="00CB4FA5">
                    <w:pPr>
                      <w:pStyle w:val="Template"/>
                    </w:pPr>
                  </w:p>
                  <w:p w:rsidR="003563A2" w:rsidRPr="0040107D" w:rsidRDefault="00A1656B" w:rsidP="003563A2">
                    <w:pPr>
                      <w:pStyle w:val="Template-NavnMellemnavn"/>
                    </w:pPr>
                    <w:bookmarkStart w:id="19" w:name="HIF_SD_USR_Name"/>
                    <w:r>
                      <w:t>Pernille Roholt</w:t>
                    </w:r>
                  </w:p>
                  <w:bookmarkEnd w:id="19"/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40107D" w:rsidP="005E70F5">
                    <w:pPr>
                      <w:pStyle w:val="Template"/>
                    </w:pPr>
                    <w:bookmarkStart w:id="20" w:name="SD_LAN_Date"/>
                    <w:r>
                      <w:t>Dato</w:t>
                    </w:r>
                    <w:bookmarkEnd w:id="20"/>
                    <w:r w:rsidR="005E70F5">
                      <w:t xml:space="preserve">: </w:t>
                    </w:r>
                    <w:bookmarkStart w:id="21" w:name="SD_FLD_DocumentDate"/>
                    <w:r w:rsidR="00A1656B">
                      <w:t>21</w:t>
                    </w:r>
                    <w:bookmarkEnd w:id="21"/>
                    <w:r w:rsidR="006256AA">
                      <w:t xml:space="preserve">. </w:t>
                    </w:r>
                    <w:r w:rsidR="006256AA">
                      <w:t xml:space="preserve">september </w:t>
                    </w:r>
                    <w:r w:rsidR="006256AA">
                      <w:t>2021</w:t>
                    </w:r>
                    <w:bookmarkStart w:id="22" w:name="_GoBack"/>
                    <w:bookmarkEnd w:id="22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3" w:name="SD_LAN_Sagsnr"/>
                    <w:bookmarkStart w:id="24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3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5" w:name="SD_FLD_Sagsnummer"/>
                    <w:bookmarkEnd w:id="25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6" w:name="SD_LAN_Ref"/>
                    <w:bookmarkStart w:id="27" w:name="HIF_SD_FLD_Reference"/>
                    <w:bookmarkEnd w:id="24"/>
                    <w:r w:rsidRPr="0040107D">
                      <w:rPr>
                        <w:vanish/>
                      </w:rPr>
                      <w:t>Ref</w:t>
                    </w:r>
                    <w:bookmarkEnd w:id="26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8" w:name="SD_FLD_Reference"/>
                    <w:bookmarkEnd w:id="28"/>
                  </w:p>
                  <w:bookmarkEnd w:id="27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1688E62B" wp14:editId="1CF2C29C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9" w:name="SD_LAN_Page"/>
                    <w:r>
                      <w:t>Side</w:t>
                    </w:r>
                    <w:bookmarkEnd w:id="29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256AA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6256AA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ADEDB34" wp14:editId="528C5C0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4F4E703E" id="LogoCanvasHide01" o:spid="_x0000_s1026" style="position:absolute;margin-left:56.7pt;margin-top:28.35pt;width:48pt;height:24pt;z-index:251659264;mso-position-horizontal-relative:page;mso-position-vertical-relative:page" coordsize="609600,304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00;height:304800;visibility:visible;mso-wrap-style:square">
                <v:fill o:detectmouseclick="t"/>
                <v:path o:connecttype="none"/>
              </v:shape>
              <v:shape id="Freeform 29" o:spid="_x0000_s1028" style="position:absolute;left:304800;top:152400;width:304800;height:152400;visibility:visible;mso-wrap-style:square;v-text-anchor:top" coordsize="8160,40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82DUwgAA&#10;ANoAAAAPAAAAZHJzL2Rvd25yZXYueG1sRI/disIwFITvF3yHcATv1tSfFalGKcIu4oWw6gMcm2Nb&#10;bE5qErW+vREEL4eZ+YaZL1tTixs5X1lWMOgnIIhzqysuFBz2v99TED4ga6wtk4IHeVguOl9zTLW9&#10;8z/ddqEQEcI+RQVlCE0qpc9LMuj7tiGO3sk6gyFKV0jt8B7hppbDJJlIgxXHhRIbWpWUn3dXoyA7&#10;2svZbQbHa7LOhj+rcfgrtlqpXrfNZiACteETfrfXWsEIXlfiD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/zYNTCAAAA2gAAAA8AAAAAAAAAAAAAAAAAlwIAAGRycy9kb3du&#10;cmV2LnhtbFBLBQYAAAAABAAEAPUAAACGAwAAAAA=&#10;" path="m8160,0l8155,209,8139,416,8113,620,8077,821,8033,1019,7977,1212,7913,1401,7841,1587,7759,1768,7669,1943,7571,2114,7465,2280,7352,2440,7231,2594,7103,2742,6968,2884,6827,3019,6679,3148,6525,3268,6365,3382,6200,3488,6028,3586,5853,3677,5671,3759,5487,3832,5297,3896,5103,3951,4905,3997,4703,4033,4499,4059,4291,4075,4080,4080,3871,4075,3664,4059,3460,4033,3259,3997,3062,3951,2868,3896,2679,3832,2494,3759,2313,3677,2137,3586,1967,3488,1800,3382,1640,3268,1486,3148,1338,3019,1196,2884,1061,2742,933,2594,812,2440,698,2280,592,2114,493,1943,403,1768,321,1587,248,1401,184,1212,129,1019,83,821,47,620,21,416,5,209,,,2040,,2043,104,2051,207,2064,309,2082,409,2105,507,2133,604,2164,699,2201,791,2243,881,2288,969,2337,1055,2391,1137,2448,1217,2508,1294,2572,1369,2641,1439,2711,1508,2786,1572,2863,1632,2943,1689,3025,1743,3111,1792,3199,1838,3290,1879,3381,1916,3476,1948,3573,1976,3671,1998,3771,2017,3873,2030,3976,2037,4080,2040,4186,2037,4289,2030,4392,2017,4492,1998,4591,1976,4688,1948,4784,1916,4876,1879,4966,1838,5054,1792,5140,1743,5222,1689,5303,1632,5379,1572,5454,1508,5524,1439,5592,1369,5656,1294,5716,1217,5773,1137,5826,1055,5875,969,5920,881,5961,791,5997,699,6029,604,6057,507,6079,409,6097,309,6110,207,6118,104,6120,,8160,0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00;height:304800;visibility:visible;mso-wrap-style:square;v-text-anchor:top" coordsize="8160,81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sUEvvwAA&#10;ANoAAAAPAAAAZHJzL2Rvd25yZXYueG1sRI/NagJBEITvAd9haMFbnDVIIqujiCB41eSSW7PT7q7u&#10;9Kwznf15eycQyLGoqq+ozW5wjeooxNqzgcU8A0VceFtzaeDr8/i6AhUF2WLjmQyMFGG3nbxsMLe+&#10;5zN1FylVgnDM0UAl0uZax6Iih3HuW+LkXX1wKEmGUtuAfYK7Rr9l2bt2WHNaqLClQ0XF/fLjDFD0&#10;R3eWMJLT463ovh/y0T+MmU2H/RqU0CD/4b/2yRpYwu+VdAP09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GxQS+/AAAA2gAAAA8AAAAAAAAAAAAAAAAAlwIAAGRycy9kb3ducmV2&#10;LnhtbFBLBQYAAAAABAAEAPUAAACDAwAAAAA=&#10;" path="m2878,8160l0,8160,8160,,8160,2892,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DB3D91A" wp14:editId="279CA2B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575487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5"/>
  </w:num>
  <w:num w:numId="13">
    <w:abstractNumId w:val="13"/>
  </w:num>
  <w:num w:numId="14">
    <w:abstractNumId w:val="10"/>
  </w:num>
  <w:num w:numId="15">
    <w:abstractNumId w:val="11"/>
  </w:num>
  <w:num w:numId="16">
    <w:abstractNumId w:val="13"/>
  </w:num>
  <w:num w:numId="17">
    <w:abstractNumId w:val="9"/>
  </w:num>
  <w:num w:numId="18">
    <w:abstractNumId w:val="12"/>
  </w:num>
  <w:num w:numId="19">
    <w:abstractNumId w:val="10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1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4"/>
  </w:num>
  <w:num w:numId="30">
    <w:abstractNumId w:val="15"/>
  </w:num>
  <w:num w:numId="3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da-DK" w:vendorID="64" w:dllVersion="131078" w:nlCheck="1" w:checkStyle="0"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41E76"/>
    <w:rsid w:val="000446A2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AE8"/>
    <w:rsid w:val="0010077A"/>
    <w:rsid w:val="001043F7"/>
    <w:rsid w:val="00127EF6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A2349"/>
    <w:rsid w:val="001B5836"/>
    <w:rsid w:val="001D44BE"/>
    <w:rsid w:val="001F2EA7"/>
    <w:rsid w:val="00212D3F"/>
    <w:rsid w:val="002171DE"/>
    <w:rsid w:val="002261F4"/>
    <w:rsid w:val="002278B7"/>
    <w:rsid w:val="00227E7F"/>
    <w:rsid w:val="002312BD"/>
    <w:rsid w:val="00241DFE"/>
    <w:rsid w:val="002573D0"/>
    <w:rsid w:val="0026721B"/>
    <w:rsid w:val="00287815"/>
    <w:rsid w:val="002C6B7D"/>
    <w:rsid w:val="002D26AE"/>
    <w:rsid w:val="002E326D"/>
    <w:rsid w:val="00301369"/>
    <w:rsid w:val="00302AF3"/>
    <w:rsid w:val="003064B1"/>
    <w:rsid w:val="003216D6"/>
    <w:rsid w:val="0032281A"/>
    <w:rsid w:val="003536C8"/>
    <w:rsid w:val="003563A2"/>
    <w:rsid w:val="00361F20"/>
    <w:rsid w:val="00364F55"/>
    <w:rsid w:val="00377E9A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199E"/>
    <w:rsid w:val="004A66E6"/>
    <w:rsid w:val="004C208C"/>
    <w:rsid w:val="00503D76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A697A"/>
    <w:rsid w:val="005D01E3"/>
    <w:rsid w:val="005D2E7C"/>
    <w:rsid w:val="005E6CB9"/>
    <w:rsid w:val="005E70F5"/>
    <w:rsid w:val="00615E0B"/>
    <w:rsid w:val="006256AA"/>
    <w:rsid w:val="00637D28"/>
    <w:rsid w:val="00641B24"/>
    <w:rsid w:val="00654D97"/>
    <w:rsid w:val="00666E10"/>
    <w:rsid w:val="0068128D"/>
    <w:rsid w:val="006B2F25"/>
    <w:rsid w:val="006C3A1B"/>
    <w:rsid w:val="006C40FD"/>
    <w:rsid w:val="006D363C"/>
    <w:rsid w:val="006D4688"/>
    <w:rsid w:val="006D49BB"/>
    <w:rsid w:val="006D615D"/>
    <w:rsid w:val="006E1C0A"/>
    <w:rsid w:val="00710C2D"/>
    <w:rsid w:val="0071249F"/>
    <w:rsid w:val="007131E6"/>
    <w:rsid w:val="00731229"/>
    <w:rsid w:val="0073230E"/>
    <w:rsid w:val="007363A4"/>
    <w:rsid w:val="00736658"/>
    <w:rsid w:val="00747434"/>
    <w:rsid w:val="00757BDC"/>
    <w:rsid w:val="007676E3"/>
    <w:rsid w:val="0077380A"/>
    <w:rsid w:val="007744E7"/>
    <w:rsid w:val="00775CC8"/>
    <w:rsid w:val="007871B3"/>
    <w:rsid w:val="00795523"/>
    <w:rsid w:val="007955B4"/>
    <w:rsid w:val="007A2F49"/>
    <w:rsid w:val="007A557C"/>
    <w:rsid w:val="007F0C24"/>
    <w:rsid w:val="00802343"/>
    <w:rsid w:val="00803E04"/>
    <w:rsid w:val="00832C5D"/>
    <w:rsid w:val="00835697"/>
    <w:rsid w:val="008411A6"/>
    <w:rsid w:val="00863559"/>
    <w:rsid w:val="00885361"/>
    <w:rsid w:val="00887815"/>
    <w:rsid w:val="008C546C"/>
    <w:rsid w:val="008F1D49"/>
    <w:rsid w:val="009045D1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14752"/>
    <w:rsid w:val="00A1656B"/>
    <w:rsid w:val="00A22ABB"/>
    <w:rsid w:val="00A278F8"/>
    <w:rsid w:val="00A27E88"/>
    <w:rsid w:val="00A54864"/>
    <w:rsid w:val="00A66FAB"/>
    <w:rsid w:val="00A91CB9"/>
    <w:rsid w:val="00AA0EF9"/>
    <w:rsid w:val="00AB2E5C"/>
    <w:rsid w:val="00AB4E1D"/>
    <w:rsid w:val="00AC6B30"/>
    <w:rsid w:val="00AD02B4"/>
    <w:rsid w:val="00AE3D5A"/>
    <w:rsid w:val="00AE4FC2"/>
    <w:rsid w:val="00AF5AAD"/>
    <w:rsid w:val="00AF662D"/>
    <w:rsid w:val="00B019AE"/>
    <w:rsid w:val="00B1032D"/>
    <w:rsid w:val="00B15221"/>
    <w:rsid w:val="00B33FA5"/>
    <w:rsid w:val="00B5598E"/>
    <w:rsid w:val="00B65055"/>
    <w:rsid w:val="00B7258F"/>
    <w:rsid w:val="00BA56DF"/>
    <w:rsid w:val="00BB53DC"/>
    <w:rsid w:val="00BD642B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2371"/>
    <w:rsid w:val="00CD6422"/>
    <w:rsid w:val="00D37E23"/>
    <w:rsid w:val="00D546CE"/>
    <w:rsid w:val="00D71887"/>
    <w:rsid w:val="00D739D1"/>
    <w:rsid w:val="00D85610"/>
    <w:rsid w:val="00DB21A7"/>
    <w:rsid w:val="00DB4ED9"/>
    <w:rsid w:val="00DE3C16"/>
    <w:rsid w:val="00DE42FB"/>
    <w:rsid w:val="00DE6C07"/>
    <w:rsid w:val="00DF34A7"/>
    <w:rsid w:val="00E026C1"/>
    <w:rsid w:val="00E32A2A"/>
    <w:rsid w:val="00E36238"/>
    <w:rsid w:val="00E44979"/>
    <w:rsid w:val="00E51F86"/>
    <w:rsid w:val="00E65482"/>
    <w:rsid w:val="00E70052"/>
    <w:rsid w:val="00E751CC"/>
    <w:rsid w:val="00E814F9"/>
    <w:rsid w:val="00EA0026"/>
    <w:rsid w:val="00EA31FA"/>
    <w:rsid w:val="00EA5199"/>
    <w:rsid w:val="00EA6633"/>
    <w:rsid w:val="00ED0D75"/>
    <w:rsid w:val="00ED60D8"/>
    <w:rsid w:val="00EF542A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872BE"/>
    <w:rsid w:val="00FA0D28"/>
    <w:rsid w:val="00FA31F3"/>
    <w:rsid w:val="00FD7144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7A86400F"/>
  <w15:docId w15:val="{A37DFD09-75C2-4F3A-BD6A-5D25DBB4A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1656B"/>
    <w:pPr>
      <w:autoSpaceDE w:val="0"/>
      <w:autoSpaceDN w:val="0"/>
      <w:adjustRightInd w:val="0"/>
      <w:spacing w:line="240" w:lineRule="auto"/>
    </w:pPr>
    <w:rPr>
      <w:rFonts w:ascii="Calibri" w:eastAsiaTheme="minorHAnsi" w:hAnsi="Calibri" w:cs="Calibri"/>
      <w:color w:val="000000"/>
      <w:sz w:val="24"/>
      <w:szCs w:val="24"/>
      <w:lang w:val="en-US" w:eastAsia="en-US"/>
    </w:rPr>
  </w:style>
  <w:style w:type="paragraph" w:customStyle="1" w:styleId="p1">
    <w:name w:val="p1"/>
    <w:basedOn w:val="Normal"/>
    <w:rsid w:val="00A14752"/>
    <w:pPr>
      <w:spacing w:line="240" w:lineRule="auto"/>
    </w:pPr>
    <w:rPr>
      <w:rFonts w:ascii="Helvetica" w:hAnsi="Helvetic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9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0</TotalTime>
  <Pages>1</Pages>
  <Words>62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>Århus Universitet</Company>
  <LinksUpToDate>false</LinksUpToDate>
  <CharactersWithSpaces>434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Pernille Roholt</cp:lastModifiedBy>
  <cp:revision>2</cp:revision>
  <cp:lastPrinted>2017-12-20T10:55:00Z</cp:lastPrinted>
  <dcterms:created xsi:type="dcterms:W3CDTF">2021-09-21T10:33:00Z</dcterms:created>
  <dcterms:modified xsi:type="dcterms:W3CDTF">2021-09-21T10:33:00Z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