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21" w:type="dxa"/>
        <w:tblLayout w:type="fixed"/>
        <w:tblCellMar>
          <w:left w:w="0" w:type="dxa"/>
          <w:right w:w="0" w:type="dxa"/>
        </w:tblCellMar>
        <w:tblLook w:val="01E0" w:firstRow="1" w:lastRow="1" w:firstColumn="1" w:lastColumn="1" w:noHBand="0" w:noVBand="0"/>
      </w:tblPr>
      <w:tblGrid>
        <w:gridCol w:w="9921"/>
      </w:tblGrid>
      <w:tr w:rsidR="006C3A1B" w:rsidRPr="0040107D" w:rsidTr="0077380A">
        <w:trPr>
          <w:trHeight w:val="1276"/>
        </w:trPr>
        <w:tc>
          <w:tcPr>
            <w:tcW w:w="9921" w:type="dxa"/>
          </w:tcPr>
          <w:p w:rsidR="0077380A" w:rsidRPr="0040107D" w:rsidRDefault="0040107D" w:rsidP="003C2734">
            <w:pPr>
              <w:pStyle w:val="Emnefelt"/>
            </w:pPr>
            <w:r>
              <w:br/>
            </w:r>
            <w:r w:rsidRPr="0040107D">
              <w:t>Ansøgning om midler til programmer, centr</w:t>
            </w:r>
            <w:r w:rsidR="00BD642B">
              <w:t>e og enheder</w:t>
            </w:r>
          </w:p>
        </w:tc>
      </w:tr>
    </w:tbl>
    <w:p w:rsidR="00A1656B" w:rsidRPr="00503D76" w:rsidRDefault="00A1656B" w:rsidP="00503D76">
      <w:r w:rsidRPr="00503D76">
        <w:t xml:space="preserve">For at understøtte IKKs forskningsorganisering kan programmer, center og forskningsenheder søge om midler til gennemførelse af konkrete aktiviteter. </w:t>
      </w:r>
    </w:p>
    <w:p w:rsidR="00A1656B" w:rsidRPr="00503D76" w:rsidRDefault="00A1656B" w:rsidP="00503D76"/>
    <w:p w:rsidR="00A1656B" w:rsidRPr="00503D76" w:rsidRDefault="00A1656B" w:rsidP="00503D76">
      <w:r w:rsidRPr="00503D76">
        <w:t>Der kan blandt andet søges om midler til:</w:t>
      </w:r>
    </w:p>
    <w:p w:rsidR="00A1656B" w:rsidRPr="00503D76" w:rsidRDefault="00A1656B" w:rsidP="00503D76">
      <w:r w:rsidRPr="00503D76">
        <w:t>Seminarer</w:t>
      </w:r>
    </w:p>
    <w:p w:rsidR="00A1656B" w:rsidRPr="00503D76" w:rsidRDefault="00A1656B" w:rsidP="00503D76">
      <w:r w:rsidRPr="00503D76">
        <w:t>Workshops</w:t>
      </w:r>
    </w:p>
    <w:p w:rsidR="00A1656B" w:rsidRPr="00503D76" w:rsidRDefault="00A1656B" w:rsidP="00503D76">
      <w:r w:rsidRPr="00503D76">
        <w:t>Netværksarrangementer</w:t>
      </w:r>
    </w:p>
    <w:p w:rsidR="00A1656B" w:rsidRPr="00503D76" w:rsidRDefault="00A1656B" w:rsidP="00503D76">
      <w:r w:rsidRPr="00503D76">
        <w:t xml:space="preserve">Invitation af gæsteforskere </w:t>
      </w:r>
    </w:p>
    <w:p w:rsidR="00A1656B" w:rsidRPr="00503D76" w:rsidRDefault="00A1656B" w:rsidP="00503D76">
      <w:r w:rsidRPr="00503D76">
        <w:t>Videndeling i forhold til samfundet</w:t>
      </w:r>
    </w:p>
    <w:p w:rsidR="00A1656B" w:rsidRPr="00503D76" w:rsidRDefault="00A1656B" w:rsidP="00503D76"/>
    <w:p w:rsidR="00A1656B" w:rsidRPr="00503D76" w:rsidRDefault="00A1656B" w:rsidP="00503D76">
      <w:r w:rsidRPr="00503D76">
        <w:t xml:space="preserve">I det omfang det er muligt, skal der søges om eksterne midler til gennemførelse af aktiviteterne, f.eks. konferencer, besøg af gæsteforskere etc. Vær opmærksom på, at forskningsgrupper eller individuelle forskere tilknyttet programmer, centre eller enheder som udgangspunkt skal søge midler til at gennemføre programrelevante aktiviteter igennem denne pulje. </w:t>
      </w:r>
    </w:p>
    <w:p w:rsidR="00A1656B" w:rsidRDefault="00A1656B" w:rsidP="00A1656B">
      <w:pPr>
        <w:pStyle w:val="Opstilling-punkttegn"/>
        <w:numPr>
          <w:ilvl w:val="0"/>
          <w:numId w:val="0"/>
        </w:numPr>
        <w:ind w:left="360" w:hanging="360"/>
        <w:rPr>
          <w:rFonts w:asciiTheme="minorHAnsi" w:hAnsiTheme="minorHAnsi" w:cstheme="minorHAnsi"/>
          <w:sz w:val="22"/>
          <w:szCs w:val="22"/>
        </w:rPr>
      </w:pPr>
    </w:p>
    <w:p w:rsidR="00A1656B" w:rsidRPr="0040107D" w:rsidRDefault="00A1656B" w:rsidP="00A1656B">
      <w:pPr>
        <w:rPr>
          <w:b/>
        </w:rPr>
      </w:pPr>
      <w:r w:rsidRPr="0040107D">
        <w:rPr>
          <w:b/>
        </w:rPr>
        <w:t xml:space="preserve">Generelt om ansøgning af midler </w:t>
      </w:r>
    </w:p>
    <w:p w:rsidR="00A1656B" w:rsidRDefault="00A1656B" w:rsidP="00A1656B">
      <w:r>
        <w:t>Begrundet ansøgning (max 2 sider) sendes til Pernille Roholt (pero@cc.au.dk) Udfyld skabelonen på s. 2 i dette dokument.</w:t>
      </w:r>
    </w:p>
    <w:p w:rsidR="00A1656B" w:rsidRDefault="00A1656B" w:rsidP="00A1656B"/>
    <w:p w:rsidR="00A1656B" w:rsidRPr="0040107D" w:rsidRDefault="00A1656B" w:rsidP="00A1656B">
      <w:pPr>
        <w:rPr>
          <w:b/>
        </w:rPr>
      </w:pPr>
      <w:r w:rsidRPr="0040107D">
        <w:rPr>
          <w:b/>
        </w:rPr>
        <w:t>Hvilke formål kan der søges til?</w:t>
      </w:r>
    </w:p>
    <w:p w:rsidR="00A1656B" w:rsidRDefault="00A1656B" w:rsidP="00A1656B">
      <w:r>
        <w:t>Puljen er tiltænkt aktiviteter i forbinde</w:t>
      </w:r>
      <w:r w:rsidR="00BD642B">
        <w:t>lse med forskningsprogrammer, -centre og -enheder</w:t>
      </w:r>
      <w:r>
        <w:t>.</w:t>
      </w:r>
    </w:p>
    <w:p w:rsidR="00A1656B" w:rsidRDefault="00A1656B" w:rsidP="00A1656B"/>
    <w:p w:rsidR="00A1656B" w:rsidRPr="0040107D" w:rsidRDefault="00A1656B" w:rsidP="00A1656B">
      <w:pPr>
        <w:rPr>
          <w:b/>
        </w:rPr>
      </w:pPr>
      <w:r w:rsidRPr="0040107D">
        <w:rPr>
          <w:b/>
        </w:rPr>
        <w:t>Hvad kan der søges til?</w:t>
      </w:r>
    </w:p>
    <w:p w:rsidR="00A1656B" w:rsidRDefault="00A1656B" w:rsidP="00A1656B">
      <w:r>
        <w:t xml:space="preserve">Der kan fx søges midler til at etablere netværk, seminarer, workshop, invitation af gæsteforskere, møder i forskergrupper fx omkring centerdannelser (dog kun forplejning i særlige tilfælde, ved flere eksterne gæster eller hvis det har </w:t>
      </w:r>
      <w:r w:rsidR="00B1032D">
        <w:t>karakter af et fagligt seminar)</w:t>
      </w:r>
      <w:r>
        <w:t>.</w:t>
      </w:r>
    </w:p>
    <w:p w:rsidR="00A1656B" w:rsidRDefault="00A1656B" w:rsidP="00A1656B"/>
    <w:p w:rsidR="00A1656B" w:rsidRPr="0040107D" w:rsidRDefault="00A1656B" w:rsidP="00A1656B">
      <w:pPr>
        <w:rPr>
          <w:b/>
        </w:rPr>
      </w:pPr>
      <w:r w:rsidRPr="0040107D">
        <w:rPr>
          <w:b/>
        </w:rPr>
        <w:t>Hvem kan søge?</w:t>
      </w:r>
    </w:p>
    <w:p w:rsidR="00A1656B" w:rsidRDefault="00A1656B" w:rsidP="00A1656B">
      <w:r>
        <w:t xml:space="preserve">Puljen kan søges af forskere ansat ved IKK. </w:t>
      </w:r>
    </w:p>
    <w:p w:rsidR="00A1656B" w:rsidRDefault="00A1656B" w:rsidP="00A1656B">
      <w:pPr>
        <w:rPr>
          <w:b/>
        </w:rPr>
      </w:pPr>
    </w:p>
    <w:p w:rsidR="00A1656B" w:rsidRPr="0040107D" w:rsidRDefault="00A1656B" w:rsidP="00A1656B">
      <w:pPr>
        <w:rPr>
          <w:b/>
        </w:rPr>
      </w:pPr>
      <w:r w:rsidRPr="0040107D">
        <w:rPr>
          <w:b/>
        </w:rPr>
        <w:t>Hvordan behandles ansøgningerne?</w:t>
      </w:r>
    </w:p>
    <w:p w:rsidR="00A1656B" w:rsidRDefault="00A1656B" w:rsidP="00A1656B">
      <w:r>
        <w:t>Ansøgningerne behand</w:t>
      </w:r>
      <w:r w:rsidR="00127EF6">
        <w:t>les af forskningsudvalget</w:t>
      </w:r>
      <w:r>
        <w:t xml:space="preserve">, idet der tages højde for eventuel inhabilitet. Endelig beslutning om tildeling af midler træffes af institutledelsen. </w:t>
      </w:r>
    </w:p>
    <w:p w:rsidR="00A1656B" w:rsidRDefault="00A1656B" w:rsidP="00A1656B"/>
    <w:p w:rsidR="00BD642B" w:rsidRDefault="00BD642B" w:rsidP="00A1656B"/>
    <w:p w:rsidR="0040107D" w:rsidRDefault="0040107D" w:rsidP="002171DE"/>
    <w:p w:rsidR="0040107D" w:rsidRDefault="0040107D" w:rsidP="0040107D">
      <w:pPr>
        <w:rPr>
          <w:b/>
        </w:rPr>
      </w:pPr>
    </w:p>
    <w:p w:rsidR="007363A4" w:rsidRDefault="007363A4" w:rsidP="0040107D">
      <w:pPr>
        <w:rPr>
          <w:b/>
        </w:rPr>
      </w:pPr>
    </w:p>
    <w:p w:rsidR="00127EF6" w:rsidRDefault="00127EF6" w:rsidP="0040107D">
      <w:pPr>
        <w:rPr>
          <w:b/>
        </w:rPr>
      </w:pPr>
    </w:p>
    <w:p w:rsidR="007363A4" w:rsidRDefault="007363A4" w:rsidP="0040107D">
      <w:pPr>
        <w:rPr>
          <w:b/>
        </w:rPr>
      </w:pPr>
    </w:p>
    <w:p w:rsidR="0040107D" w:rsidRDefault="0040107D" w:rsidP="0040107D">
      <w:pPr>
        <w:rPr>
          <w:b/>
        </w:rPr>
      </w:pPr>
    </w:p>
    <w:p w:rsidR="0040107D" w:rsidRDefault="0040107D" w:rsidP="0040107D">
      <w:pPr>
        <w:rPr>
          <w:b/>
        </w:rPr>
      </w:pPr>
      <w:r>
        <w:rPr>
          <w:b/>
        </w:rPr>
        <w:lastRenderedPageBreak/>
        <w:t>Skabelon for tildeling af midler</w:t>
      </w:r>
    </w:p>
    <w:p w:rsidR="0040107D" w:rsidRDefault="0040107D" w:rsidP="0040107D">
      <w:pPr>
        <w:rPr>
          <w:b/>
        </w:rPr>
      </w:pPr>
      <w:r>
        <w:rPr>
          <w:b/>
        </w:rPr>
        <w:t>(max. 2 A 4sider)</w:t>
      </w:r>
    </w:p>
    <w:p w:rsidR="0040107D" w:rsidRDefault="0040107D" w:rsidP="0040107D">
      <w:pPr>
        <w:pStyle w:val="Listeafsnit"/>
        <w:ind w:left="405"/>
        <w:rPr>
          <w:rFonts w:ascii="Georgia" w:hAnsi="Georgia"/>
          <w:b/>
        </w:rPr>
      </w:pPr>
    </w:p>
    <w:tbl>
      <w:tblPr>
        <w:tblStyle w:val="Tabel-Gitter"/>
        <w:tblW w:w="0" w:type="auto"/>
        <w:tblLook w:val="04A0" w:firstRow="1" w:lastRow="0" w:firstColumn="1" w:lastColumn="0" w:noHBand="0" w:noVBand="1"/>
      </w:tblPr>
      <w:tblGrid>
        <w:gridCol w:w="2399"/>
        <w:gridCol w:w="7230"/>
      </w:tblGrid>
      <w:tr w:rsidR="0040107D" w:rsidTr="00214E76">
        <w:tc>
          <w:tcPr>
            <w:tcW w:w="2399" w:type="dxa"/>
          </w:tcPr>
          <w:p w:rsidR="0040107D" w:rsidRDefault="0040107D" w:rsidP="00D647CC">
            <w:pPr>
              <w:pStyle w:val="Listeafsnit"/>
              <w:ind w:left="0"/>
              <w:rPr>
                <w:rFonts w:ascii="Georgia" w:hAnsi="Georgia"/>
                <w:b/>
              </w:rPr>
            </w:pPr>
            <w:r>
              <w:rPr>
                <w:rFonts w:ascii="Georgia" w:hAnsi="Georgia"/>
                <w:b/>
              </w:rPr>
              <w:t>Navn</w:t>
            </w:r>
          </w:p>
        </w:tc>
        <w:tc>
          <w:tcPr>
            <w:tcW w:w="7230" w:type="dxa"/>
          </w:tcPr>
          <w:p w:rsidR="0040107D" w:rsidRDefault="0040107D" w:rsidP="00D647CC">
            <w:pPr>
              <w:pStyle w:val="Listeafsnit"/>
              <w:ind w:left="0"/>
              <w:rPr>
                <w:rFonts w:ascii="Georgia" w:hAnsi="Georgia"/>
                <w:b/>
              </w:rPr>
            </w:pPr>
          </w:p>
        </w:tc>
      </w:tr>
      <w:tr w:rsidR="0040107D" w:rsidTr="00214E76">
        <w:tc>
          <w:tcPr>
            <w:tcW w:w="2399" w:type="dxa"/>
          </w:tcPr>
          <w:p w:rsidR="0040107D" w:rsidRDefault="0040107D" w:rsidP="00D647CC">
            <w:pPr>
              <w:pStyle w:val="Listeafsnit"/>
              <w:spacing w:line="240" w:lineRule="auto"/>
              <w:ind w:left="0"/>
              <w:rPr>
                <w:rFonts w:ascii="Georgia" w:hAnsi="Georgia"/>
                <w:b/>
              </w:rPr>
            </w:pPr>
            <w:r>
              <w:rPr>
                <w:rFonts w:ascii="Georgia" w:hAnsi="Georgia"/>
                <w:b/>
              </w:rPr>
              <w:t>Hvad søges der til:</w:t>
            </w:r>
          </w:p>
          <w:p w:rsidR="0040107D" w:rsidRPr="00E92F9C" w:rsidRDefault="0040107D" w:rsidP="00FC1BDC">
            <w:pPr>
              <w:pStyle w:val="Listeafsnit"/>
              <w:spacing w:line="240" w:lineRule="auto"/>
              <w:ind w:left="0"/>
              <w:rPr>
                <w:rFonts w:ascii="Georgia" w:hAnsi="Georgia"/>
                <w:sz w:val="16"/>
                <w:szCs w:val="16"/>
              </w:rPr>
            </w:pPr>
            <w:r w:rsidRPr="00E92F9C">
              <w:rPr>
                <w:rFonts w:ascii="Georgia" w:hAnsi="Georgia"/>
                <w:sz w:val="16"/>
                <w:szCs w:val="16"/>
              </w:rPr>
              <w:t>Forskningsprogram, cent</w:t>
            </w:r>
            <w:r w:rsidR="00FC1BDC">
              <w:rPr>
                <w:rFonts w:ascii="Georgia" w:hAnsi="Georgia"/>
                <w:sz w:val="16"/>
                <w:szCs w:val="16"/>
              </w:rPr>
              <w:t xml:space="preserve">re eller </w:t>
            </w:r>
            <w:r w:rsidRPr="00E92F9C">
              <w:rPr>
                <w:rFonts w:ascii="Georgia" w:hAnsi="Georgia"/>
                <w:sz w:val="16"/>
                <w:szCs w:val="16"/>
              </w:rPr>
              <w:t xml:space="preserve">enhed </w:t>
            </w:r>
          </w:p>
        </w:tc>
        <w:tc>
          <w:tcPr>
            <w:tcW w:w="7230" w:type="dxa"/>
          </w:tcPr>
          <w:p w:rsidR="0040107D" w:rsidRDefault="0040107D" w:rsidP="00D647CC">
            <w:pPr>
              <w:pStyle w:val="Listeafsnit"/>
              <w:ind w:left="0"/>
              <w:rPr>
                <w:rFonts w:ascii="Georgia" w:hAnsi="Georgia"/>
                <w:b/>
              </w:rPr>
            </w:pPr>
          </w:p>
        </w:tc>
      </w:tr>
      <w:tr w:rsidR="00214E76" w:rsidTr="00214E76">
        <w:tc>
          <w:tcPr>
            <w:tcW w:w="2399" w:type="dxa"/>
          </w:tcPr>
          <w:p w:rsidR="00214E76" w:rsidRDefault="00214E76" w:rsidP="00214E76">
            <w:pPr>
              <w:pStyle w:val="Listeafsnit"/>
              <w:spacing w:line="240" w:lineRule="auto"/>
              <w:ind w:left="0"/>
              <w:rPr>
                <w:rFonts w:ascii="Georgia" w:hAnsi="Georgia"/>
                <w:b/>
              </w:rPr>
            </w:pPr>
            <w:r>
              <w:rPr>
                <w:rFonts w:ascii="Georgia" w:hAnsi="Georgia"/>
                <w:b/>
              </w:rPr>
              <w:t>Antal medlemmer af program, center eller enhed</w:t>
            </w:r>
          </w:p>
        </w:tc>
        <w:tc>
          <w:tcPr>
            <w:tcW w:w="7230" w:type="dxa"/>
          </w:tcPr>
          <w:p w:rsidR="00214E76" w:rsidRDefault="00214E76" w:rsidP="00D647CC">
            <w:pPr>
              <w:pStyle w:val="Listeafsnit"/>
              <w:ind w:left="0"/>
              <w:rPr>
                <w:rFonts w:ascii="Georgia" w:hAnsi="Georgia"/>
                <w:b/>
              </w:rPr>
            </w:pPr>
          </w:p>
        </w:tc>
      </w:tr>
      <w:tr w:rsidR="0040107D" w:rsidTr="00214E76">
        <w:tc>
          <w:tcPr>
            <w:tcW w:w="2399" w:type="dxa"/>
          </w:tcPr>
          <w:p w:rsidR="0040107D" w:rsidRDefault="0040107D" w:rsidP="00D647CC">
            <w:pPr>
              <w:pStyle w:val="Listeafsnit"/>
              <w:spacing w:line="240" w:lineRule="auto"/>
              <w:ind w:left="0"/>
              <w:rPr>
                <w:rFonts w:ascii="Georgia" w:hAnsi="Georgia"/>
                <w:b/>
              </w:rPr>
            </w:pPr>
            <w:r>
              <w:rPr>
                <w:rFonts w:ascii="Georgia" w:hAnsi="Georgia"/>
                <w:b/>
              </w:rPr>
              <w:t xml:space="preserve">Påtænkte aktiviteter </w:t>
            </w:r>
          </w:p>
          <w:p w:rsidR="0040107D" w:rsidRDefault="0040107D" w:rsidP="00DF34A7">
            <w:pPr>
              <w:pStyle w:val="Listeafsnit"/>
              <w:spacing w:line="240" w:lineRule="auto"/>
              <w:ind w:left="0"/>
              <w:rPr>
                <w:rFonts w:ascii="Georgia" w:hAnsi="Georgia"/>
                <w:sz w:val="16"/>
                <w:szCs w:val="16"/>
              </w:rPr>
            </w:pPr>
            <w:r>
              <w:rPr>
                <w:rFonts w:ascii="Georgia" w:hAnsi="Georgia"/>
                <w:sz w:val="16"/>
                <w:szCs w:val="16"/>
              </w:rPr>
              <w:t>O</w:t>
            </w:r>
            <w:r w:rsidR="00F872BE">
              <w:rPr>
                <w:rFonts w:ascii="Georgia" w:hAnsi="Georgia"/>
                <w:sz w:val="16"/>
                <w:szCs w:val="16"/>
              </w:rPr>
              <w:t>ver</w:t>
            </w:r>
            <w:r w:rsidR="00DF34A7">
              <w:rPr>
                <w:rFonts w:ascii="Georgia" w:hAnsi="Georgia"/>
                <w:sz w:val="16"/>
                <w:szCs w:val="16"/>
              </w:rPr>
              <w:t>sigt/ tentativ arbejdsplan for næste periode</w:t>
            </w:r>
            <w:r w:rsidR="00A42059">
              <w:rPr>
                <w:rFonts w:ascii="Georgia" w:hAnsi="Georgia"/>
                <w:sz w:val="16"/>
                <w:szCs w:val="16"/>
              </w:rPr>
              <w:t xml:space="preserve"> og kort præsentation af hver aktivitet</w:t>
            </w:r>
          </w:p>
          <w:p w:rsidR="00214E76" w:rsidRDefault="00214E76" w:rsidP="00DF34A7">
            <w:pPr>
              <w:pStyle w:val="Listeafsnit"/>
              <w:spacing w:line="240" w:lineRule="auto"/>
              <w:ind w:left="0"/>
              <w:rPr>
                <w:rFonts w:ascii="Georgia" w:hAnsi="Georgia"/>
                <w:sz w:val="16"/>
                <w:szCs w:val="16"/>
              </w:rPr>
            </w:pPr>
          </w:p>
          <w:p w:rsidR="00214E76" w:rsidRDefault="00214E76" w:rsidP="00DF34A7">
            <w:pPr>
              <w:pStyle w:val="Listeafsnit"/>
              <w:spacing w:line="240" w:lineRule="auto"/>
              <w:ind w:left="0"/>
              <w:rPr>
                <w:rFonts w:ascii="Georgia" w:hAnsi="Georgia"/>
                <w:sz w:val="16"/>
                <w:szCs w:val="16"/>
              </w:rPr>
            </w:pPr>
            <w:r>
              <w:rPr>
                <w:rFonts w:ascii="Georgia" w:hAnsi="Georgia"/>
                <w:sz w:val="16"/>
                <w:szCs w:val="16"/>
              </w:rPr>
              <w:t xml:space="preserve">For hver aktivitet ønskes angivet en estimeret pris og det beløb, der søges hos IKK. </w:t>
            </w:r>
            <w:r>
              <w:rPr>
                <w:rFonts w:ascii="Georgia" w:hAnsi="Georgia"/>
                <w:sz w:val="16"/>
                <w:szCs w:val="16"/>
              </w:rPr>
              <w:br/>
            </w:r>
          </w:p>
          <w:p w:rsidR="00214E76" w:rsidRDefault="00214E76" w:rsidP="00DF34A7">
            <w:pPr>
              <w:pStyle w:val="Listeafsnit"/>
              <w:spacing w:line="240" w:lineRule="auto"/>
              <w:ind w:left="0"/>
              <w:rPr>
                <w:rFonts w:ascii="Georgia" w:hAnsi="Georgia"/>
                <w:sz w:val="16"/>
                <w:szCs w:val="16"/>
              </w:rPr>
            </w:pPr>
            <w:r>
              <w:rPr>
                <w:rFonts w:ascii="Georgia" w:hAnsi="Georgia"/>
                <w:sz w:val="16"/>
                <w:szCs w:val="16"/>
              </w:rPr>
              <w:t>Bemærk, at der ikke er muligt at søge om finansiering af interne seminardage – forplejning vil kræve en overvægt af eksterne deltagere).</w:t>
            </w:r>
          </w:p>
          <w:p w:rsidR="00214E76" w:rsidRPr="00770C7B" w:rsidRDefault="00214E76" w:rsidP="00DF34A7">
            <w:pPr>
              <w:pStyle w:val="Listeafsnit"/>
              <w:spacing w:line="240" w:lineRule="auto"/>
              <w:ind w:left="0"/>
              <w:rPr>
                <w:rFonts w:ascii="Georgia" w:hAnsi="Georgia"/>
                <w:sz w:val="16"/>
                <w:szCs w:val="16"/>
              </w:rPr>
            </w:pPr>
          </w:p>
        </w:tc>
        <w:tc>
          <w:tcPr>
            <w:tcW w:w="7230" w:type="dxa"/>
          </w:tcPr>
          <w:p w:rsidR="0040107D" w:rsidRDefault="0040107D" w:rsidP="00D647CC">
            <w:pPr>
              <w:pStyle w:val="Listeafsnit"/>
              <w:ind w:left="0"/>
              <w:rPr>
                <w:rFonts w:ascii="Georgia" w:hAnsi="Georgia"/>
                <w:b/>
              </w:rPr>
            </w:pPr>
          </w:p>
        </w:tc>
      </w:tr>
      <w:tr w:rsidR="0040107D" w:rsidTr="00214E76">
        <w:tc>
          <w:tcPr>
            <w:tcW w:w="2399" w:type="dxa"/>
          </w:tcPr>
          <w:p w:rsidR="0040107D" w:rsidRDefault="00214E76" w:rsidP="00D647CC">
            <w:pPr>
              <w:pStyle w:val="Listeafsnit"/>
              <w:spacing w:line="240" w:lineRule="auto"/>
              <w:ind w:left="0"/>
              <w:rPr>
                <w:rFonts w:ascii="Georgia" w:hAnsi="Georgia"/>
                <w:b/>
              </w:rPr>
            </w:pPr>
            <w:r>
              <w:rPr>
                <w:rFonts w:ascii="Georgia" w:hAnsi="Georgia"/>
                <w:b/>
              </w:rPr>
              <w:t xml:space="preserve">Samlet ansøgt </w:t>
            </w:r>
            <w:r w:rsidR="00C33FB7">
              <w:rPr>
                <w:rFonts w:ascii="Georgia" w:hAnsi="Georgia"/>
                <w:b/>
              </w:rPr>
              <w:t>beløb</w:t>
            </w:r>
          </w:p>
          <w:p w:rsidR="0040107D" w:rsidRPr="00AD2DBC" w:rsidRDefault="0040107D" w:rsidP="00D647CC">
            <w:pPr>
              <w:pStyle w:val="Listeafsnit"/>
              <w:spacing w:line="240" w:lineRule="auto"/>
              <w:ind w:left="0"/>
              <w:rPr>
                <w:rFonts w:ascii="Georgia" w:hAnsi="Georgia"/>
                <w:sz w:val="16"/>
                <w:szCs w:val="16"/>
              </w:rPr>
            </w:pPr>
          </w:p>
        </w:tc>
        <w:tc>
          <w:tcPr>
            <w:tcW w:w="7230" w:type="dxa"/>
          </w:tcPr>
          <w:p w:rsidR="0040107D" w:rsidRDefault="0040107D" w:rsidP="00D647CC">
            <w:pPr>
              <w:pStyle w:val="Listeafsnit"/>
              <w:ind w:left="0"/>
              <w:rPr>
                <w:rFonts w:ascii="Georgia" w:hAnsi="Georgia"/>
                <w:b/>
              </w:rPr>
            </w:pPr>
          </w:p>
        </w:tc>
      </w:tr>
      <w:tr w:rsidR="0040107D" w:rsidTr="00214E76">
        <w:tc>
          <w:tcPr>
            <w:tcW w:w="2399" w:type="dxa"/>
          </w:tcPr>
          <w:p w:rsidR="0040107D" w:rsidRDefault="0040107D" w:rsidP="00D647CC">
            <w:pPr>
              <w:pStyle w:val="Listeafsnit"/>
              <w:spacing w:line="240" w:lineRule="auto"/>
              <w:ind w:left="0"/>
              <w:rPr>
                <w:rFonts w:ascii="Georgia" w:hAnsi="Georgia"/>
                <w:b/>
              </w:rPr>
            </w:pPr>
            <w:r>
              <w:rPr>
                <w:rFonts w:ascii="Georgia" w:hAnsi="Georgia"/>
                <w:b/>
              </w:rPr>
              <w:t xml:space="preserve">Forventede resultater </w:t>
            </w:r>
          </w:p>
        </w:tc>
        <w:tc>
          <w:tcPr>
            <w:tcW w:w="7230" w:type="dxa"/>
          </w:tcPr>
          <w:p w:rsidR="0040107D" w:rsidRDefault="0040107D" w:rsidP="00D647CC">
            <w:pPr>
              <w:pStyle w:val="Listeafsnit"/>
              <w:ind w:left="0"/>
              <w:rPr>
                <w:rFonts w:ascii="Georgia" w:hAnsi="Georgia"/>
                <w:b/>
              </w:rPr>
            </w:pPr>
          </w:p>
        </w:tc>
      </w:tr>
    </w:tbl>
    <w:p w:rsidR="0040107D" w:rsidRDefault="0040107D" w:rsidP="0040107D">
      <w:pPr>
        <w:pStyle w:val="Listeafsnit"/>
        <w:ind w:left="0"/>
        <w:rPr>
          <w:rFonts w:ascii="Georgia" w:hAnsi="Georgia"/>
          <w:b/>
        </w:rPr>
      </w:pPr>
    </w:p>
    <w:p w:rsidR="0040107D" w:rsidRDefault="0040107D" w:rsidP="0040107D">
      <w:pPr>
        <w:pStyle w:val="Listeafsnit"/>
        <w:ind w:left="405"/>
        <w:rPr>
          <w:rFonts w:ascii="Georgia" w:hAnsi="Georgia"/>
          <w:b/>
        </w:rPr>
      </w:pPr>
    </w:p>
    <w:p w:rsidR="0040107D" w:rsidRPr="0040107D" w:rsidRDefault="0040107D" w:rsidP="002171DE">
      <w:bookmarkStart w:id="0" w:name="_GoBack"/>
      <w:bookmarkEnd w:id="0"/>
    </w:p>
    <w:sectPr w:rsidR="0040107D" w:rsidRPr="0040107D" w:rsidSect="009D2BD0">
      <w:headerReference w:type="default" r:id="rId7"/>
      <w:footerReference w:type="default" r:id="rId8"/>
      <w:headerReference w:type="first" r:id="rId9"/>
      <w:footerReference w:type="first" r:id="rId10"/>
      <w:endnotePr>
        <w:numFmt w:val="decimal"/>
      </w:endnotePr>
      <w:pgSz w:w="11907" w:h="16840" w:code="9"/>
      <w:pgMar w:top="2472" w:right="1134" w:bottom="1134"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5158" w:rsidRDefault="00765158">
      <w:r>
        <w:separator/>
      </w:r>
    </w:p>
  </w:endnote>
  <w:endnote w:type="continuationSeparator" w:id="0">
    <w:p w:rsidR="00765158" w:rsidRDefault="00765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D1FBEC1C-2910-40F2-84D8-D21781CF4AD4}"/>
    <w:embedBold r:id="rId2" w:fontKey="{029EAE2B-7D9F-464E-9EBF-A65E112118DF}"/>
    <w:embedItalic r:id="rId3" w:fontKey="{47BBE542-7347-47C6-BDA1-D1A225A31241}"/>
    <w:embedBoldItalic r:id="rId4" w:fontKey="{840FF0BD-8C98-43F0-BEF8-61C1F7F0DA2D}"/>
  </w:font>
  <w:font w:name="Arial">
    <w:panose1 w:val="020B0604020202020204"/>
    <w:charset w:val="00"/>
    <w:family w:val="swiss"/>
    <w:pitch w:val="variable"/>
    <w:sig w:usb0="E0002EFF" w:usb1="C0007843"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DD41E04E-0ABA-475A-BEE8-0292EE9F6A26}"/>
    <w:embedBold r:id="rId6" w:fontKey="{8E3F4C79-8890-47F2-B836-288B6D0E76A9}"/>
  </w:font>
  <w:font w:name="Courier New">
    <w:panose1 w:val="02070309020205020404"/>
    <w:charset w:val="00"/>
    <w:family w:val="modern"/>
    <w:pitch w:val="fixed"/>
    <w:sig w:usb0="E0002EFF" w:usb1="C0007843" w:usb2="00000009" w:usb3="00000000" w:csb0="000001FF" w:csb1="00000000"/>
  </w:font>
  <w:font w:name="Helv">
    <w:panose1 w:val="020B0604020202030204"/>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A4103411-194B-4D10-90C4-6CDA435F2327}"/>
  </w:font>
  <w:font w:name="Calibri">
    <w:panose1 w:val="020F0502020204030204"/>
    <w:charset w:val="00"/>
    <w:family w:val="swiss"/>
    <w:pitch w:val="variable"/>
    <w:sig w:usb0="E0002AFF" w:usb1="C000247B" w:usb2="00000009" w:usb3="00000000" w:csb0="000001FF" w:csb1="00000000"/>
    <w:embedRegular r:id="rId8" w:fontKey="{C15DB7CF-6742-415D-B184-44E5247DACDF}"/>
    <w:embedBold r:id="rId9" w:fontKey="{67BE6BEB-B959-4D4E-A5D4-4E1F6A98A723}"/>
  </w:font>
  <w:font w:name="Verdana">
    <w:panose1 w:val="020B0604030504040204"/>
    <w:charset w:val="00"/>
    <w:family w:val="swiss"/>
    <w:pitch w:val="variable"/>
    <w:sig w:usb0="A10006FF" w:usb1="4000205B" w:usb2="00000010" w:usb3="00000000" w:csb0="0000019F" w:csb1="00000000"/>
    <w:embedRegular r:id="rId10" w:fontKey="{B4E1DCD5-5C03-4AC3-87B7-39D38092CF4C}"/>
  </w:font>
  <w:font w:name="Cambria">
    <w:panose1 w:val="02040503050406030204"/>
    <w:charset w:val="00"/>
    <w:family w:val="roman"/>
    <w:pitch w:val="variable"/>
    <w:sig w:usb0="E00002FF" w:usb1="400004FF" w:usb2="00000000" w:usb3="00000000" w:csb0="0000019F" w:csb1="00000000"/>
    <w:embedRegular r:id="rId11" w:fontKey="{3C080F2E-04A1-46B7-B17E-2E8F81D209B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5EC" w:rsidRDefault="00377E9A">
    <w:pPr>
      <w:pStyle w:val="Sidefod"/>
    </w:pPr>
    <w:r>
      <w:rPr>
        <w:noProof/>
      </w:rPr>
      <mc:AlternateContent>
        <mc:Choice Requires="wps">
          <w:drawing>
            <wp:anchor distT="0" distB="0" distL="114300" distR="114300" simplePos="0" relativeHeight="251663360" behindDoc="0" locked="0" layoutInCell="1" allowOverlap="1" wp14:anchorId="399553F4" wp14:editId="30C28F00">
              <wp:simplePos x="0" y="0"/>
              <wp:positionH relativeFrom="page">
                <wp:posOffset>5941913</wp:posOffset>
              </wp:positionH>
              <wp:positionV relativeFrom="page">
                <wp:posOffset>9832331</wp:posOffset>
              </wp:positionV>
              <wp:extent cx="889000" cy="816509"/>
              <wp:effectExtent l="0" t="0" r="6350" b="3175"/>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816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FC2" w:rsidRDefault="00AE4FC2" w:rsidP="00377E9A">
                          <w:pPr>
                            <w:pStyle w:val="Linjeoversidenr"/>
                            <w:rPr>
                              <w:rStyle w:val="Sidetal"/>
                            </w:rPr>
                          </w:pPr>
                          <w:r>
                            <w:rPr>
                              <w:noProof/>
                            </w:rPr>
                            <w:drawing>
                              <wp:inline distT="0" distB="0" distL="0" distR="0" wp14:anchorId="0E76E1A6" wp14:editId="01BB4E03">
                                <wp:extent cx="352425" cy="152400"/>
                                <wp:effectExtent l="0" t="0" r="0" b="0"/>
                                <wp:docPr id="10"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rsidR="00AE4FC2" w:rsidRPr="00192812" w:rsidRDefault="0040107D" w:rsidP="00AE4FC2">
                          <w:pPr>
                            <w:rPr>
                              <w:rStyle w:val="Sidetal"/>
                            </w:rPr>
                          </w:pPr>
                          <w:bookmarkStart w:id="3" w:name="SD_LAN_Page_N2"/>
                          <w:r>
                            <w:rPr>
                              <w:rStyle w:val="Sidetal"/>
                            </w:rPr>
                            <w:t>Side</w:t>
                          </w:r>
                          <w:bookmarkEnd w:id="3"/>
                          <w:r w:rsidR="00AE4FC2">
                            <w:rPr>
                              <w:rStyle w:val="Sidetal"/>
                            </w:rPr>
                            <w:t xml:space="preserve"> </w:t>
                          </w:r>
                          <w:r w:rsidR="00AE4FC2">
                            <w:rPr>
                              <w:rStyle w:val="Sidetal"/>
                            </w:rPr>
                            <w:fldChar w:fldCharType="begin"/>
                          </w:r>
                          <w:r w:rsidR="00AE4FC2">
                            <w:rPr>
                              <w:rStyle w:val="Sidetal"/>
                            </w:rPr>
                            <w:instrText xml:space="preserve"> PAGE </w:instrText>
                          </w:r>
                          <w:r w:rsidR="00AE4FC2">
                            <w:rPr>
                              <w:rStyle w:val="Sidetal"/>
                            </w:rPr>
                            <w:fldChar w:fldCharType="separate"/>
                          </w:r>
                          <w:r w:rsidR="00A74B19">
                            <w:rPr>
                              <w:rStyle w:val="Sidetal"/>
                              <w:noProof/>
                            </w:rPr>
                            <w:t>2</w:t>
                          </w:r>
                          <w:r w:rsidR="00AE4FC2">
                            <w:rPr>
                              <w:rStyle w:val="Sidetal"/>
                            </w:rPr>
                            <w:fldChar w:fldCharType="end"/>
                          </w:r>
                          <w:r w:rsidR="00AE4FC2">
                            <w:rPr>
                              <w:rStyle w:val="Sidetal"/>
                            </w:rPr>
                            <w:t>/</w:t>
                          </w:r>
                          <w:r w:rsidR="00AE4FC2">
                            <w:rPr>
                              <w:rStyle w:val="Sidetal"/>
                            </w:rPr>
                            <w:fldChar w:fldCharType="begin"/>
                          </w:r>
                          <w:r w:rsidR="00AE4FC2">
                            <w:rPr>
                              <w:rStyle w:val="Sidetal"/>
                            </w:rPr>
                            <w:instrText xml:space="preserve"> NUMPAGES </w:instrText>
                          </w:r>
                          <w:r w:rsidR="00AE4FC2">
                            <w:rPr>
                              <w:rStyle w:val="Sidetal"/>
                            </w:rPr>
                            <w:fldChar w:fldCharType="separate"/>
                          </w:r>
                          <w:r w:rsidR="00A74B19">
                            <w:rPr>
                              <w:rStyle w:val="Sidetal"/>
                              <w:noProof/>
                            </w:rPr>
                            <w:t>2</w:t>
                          </w:r>
                          <w:r w:rsidR="00AE4FC2">
                            <w:rPr>
                              <w:rStyle w:val="Sideta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553F4" id="_x0000_t202" coordsize="21600,21600" o:spt="202" path="m,l,21600r21600,l21600,xe">
              <v:stroke joinstyle="miter"/>
              <v:path gradientshapeok="t" o:connecttype="rect"/>
            </v:shapetype>
            <v:shape id="Text Box 14" o:spid="_x0000_s1027" type="#_x0000_t202" style="position:absolute;margin-left:467.85pt;margin-top:774.2pt;width:70pt;height:64.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" filled="f" stroked="f">
              <v:textbox inset="0,0,0,0">
                <w:txbxContent>
                  <w:p w:rsidR="00AE4FC2" w:rsidRDefault="00AE4FC2" w:rsidP="00377E9A">
                    <w:pPr>
                      <w:pStyle w:val="Linjeoversidenr"/>
                      <w:rPr>
                        <w:rStyle w:val="Sidetal"/>
                      </w:rPr>
                    </w:pPr>
                    <w:r>
                      <w:rPr>
                        <w:noProof/>
                      </w:rPr>
                      <w:drawing>
                        <wp:inline distT="0" distB="0" distL="0" distR="0" wp14:anchorId="0E76E1A6" wp14:editId="01BB4E03">
                          <wp:extent cx="352425" cy="152400"/>
                          <wp:effectExtent l="0" t="0" r="0" b="0"/>
                          <wp:docPr id="10"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rsidR="00AE4FC2" w:rsidRPr="00192812" w:rsidRDefault="0040107D" w:rsidP="00AE4FC2">
                    <w:pPr>
                      <w:rPr>
                        <w:rStyle w:val="Sidetal"/>
                      </w:rPr>
                    </w:pPr>
                    <w:bookmarkStart w:id="4" w:name="SD_LAN_Page_N2"/>
                    <w:r>
                      <w:rPr>
                        <w:rStyle w:val="Sidetal"/>
                      </w:rPr>
                      <w:t>Side</w:t>
                    </w:r>
                    <w:bookmarkEnd w:id="4"/>
                    <w:r w:rsidR="00AE4FC2">
                      <w:rPr>
                        <w:rStyle w:val="Sidetal"/>
                      </w:rPr>
                      <w:t xml:space="preserve"> </w:t>
                    </w:r>
                    <w:r w:rsidR="00AE4FC2">
                      <w:rPr>
                        <w:rStyle w:val="Sidetal"/>
                      </w:rPr>
                      <w:fldChar w:fldCharType="begin"/>
                    </w:r>
                    <w:r w:rsidR="00AE4FC2">
                      <w:rPr>
                        <w:rStyle w:val="Sidetal"/>
                      </w:rPr>
                      <w:instrText xml:space="preserve"> PAGE </w:instrText>
                    </w:r>
                    <w:r w:rsidR="00AE4FC2">
                      <w:rPr>
                        <w:rStyle w:val="Sidetal"/>
                      </w:rPr>
                      <w:fldChar w:fldCharType="separate"/>
                    </w:r>
                    <w:r w:rsidR="00A74B19">
                      <w:rPr>
                        <w:rStyle w:val="Sidetal"/>
                        <w:noProof/>
                      </w:rPr>
                      <w:t>2</w:t>
                    </w:r>
                    <w:r w:rsidR="00AE4FC2">
                      <w:rPr>
                        <w:rStyle w:val="Sidetal"/>
                      </w:rPr>
                      <w:fldChar w:fldCharType="end"/>
                    </w:r>
                    <w:r w:rsidR="00AE4FC2">
                      <w:rPr>
                        <w:rStyle w:val="Sidetal"/>
                      </w:rPr>
                      <w:t>/</w:t>
                    </w:r>
                    <w:r w:rsidR="00AE4FC2">
                      <w:rPr>
                        <w:rStyle w:val="Sidetal"/>
                      </w:rPr>
                      <w:fldChar w:fldCharType="begin"/>
                    </w:r>
                    <w:r w:rsidR="00AE4FC2">
                      <w:rPr>
                        <w:rStyle w:val="Sidetal"/>
                      </w:rPr>
                      <w:instrText xml:space="preserve"> NUMPAGES </w:instrText>
                    </w:r>
                    <w:r w:rsidR="00AE4FC2">
                      <w:rPr>
                        <w:rStyle w:val="Sidetal"/>
                      </w:rPr>
                      <w:fldChar w:fldCharType="separate"/>
                    </w:r>
                    <w:r w:rsidR="00A74B19">
                      <w:rPr>
                        <w:rStyle w:val="Sidetal"/>
                        <w:noProof/>
                      </w:rPr>
                      <w:t>2</w:t>
                    </w:r>
                    <w:r w:rsidR="00AE4FC2">
                      <w:rPr>
                        <w:rStyle w:val="Sidetal"/>
                      </w:rPr>
                      <w:fldChar w:fldCharType="end"/>
                    </w:r>
                  </w:p>
                </w:txbxContent>
              </v:textbox>
              <w10:wrap anchorx="page" anchory="page"/>
            </v:shape>
          </w:pict>
        </mc:Fallback>
      </mc:AlternateContent>
    </w:r>
    <w:r w:rsidR="004255EC">
      <w:tab/>
    </w:r>
    <w:r w:rsidR="004255EC">
      <w:tab/>
    </w:r>
    <w:r w:rsidR="004255EC">
      <w:tab/>
    </w:r>
    <w:r w:rsidR="004255EC" w:rsidRPr="00336DC5">
      <w:rPr>
        <w:vanish/>
      </w:rPr>
      <w:fldChar w:fldCharType="begin"/>
    </w:r>
    <w:r w:rsidR="004255EC" w:rsidRPr="00336DC5">
      <w:rPr>
        <w:vanish/>
      </w:rPr>
      <w:instrText>page</w:instrText>
    </w:r>
    <w:r w:rsidR="004255EC" w:rsidRPr="00336DC5">
      <w:rPr>
        <w:vanish/>
      </w:rPr>
      <w:fldChar w:fldCharType="separate"/>
    </w:r>
    <w:r w:rsidR="00A74B19">
      <w:rPr>
        <w:noProof/>
        <w:vanish/>
      </w:rPr>
      <w:t>2</w:t>
    </w:r>
    <w:r w:rsidR="004255EC" w:rsidRPr="00336DC5">
      <w:rPr>
        <w:vanish/>
      </w:rPr>
      <w:fldChar w:fldCharType="end"/>
    </w:r>
    <w:r w:rsidR="004255EC" w:rsidRPr="00336DC5">
      <w:rPr>
        <w:vanish/>
      </w:rPr>
      <w:t>/</w:t>
    </w:r>
    <w:r w:rsidR="004255EC" w:rsidRPr="00336DC5">
      <w:rPr>
        <w:vanish/>
      </w:rPr>
      <w:fldChar w:fldCharType="begin"/>
    </w:r>
    <w:r w:rsidR="004255EC" w:rsidRPr="00336DC5">
      <w:rPr>
        <w:vanish/>
      </w:rPr>
      <w:instrText>numpages</w:instrText>
    </w:r>
    <w:r w:rsidR="004255EC" w:rsidRPr="00336DC5">
      <w:rPr>
        <w:vanish/>
      </w:rPr>
      <w:fldChar w:fldCharType="separate"/>
    </w:r>
    <w:r w:rsidR="00A74B19">
      <w:rPr>
        <w:noProof/>
        <w:vanish/>
      </w:rPr>
      <w:t>2</w:t>
    </w:r>
    <w:r w:rsidR="004255EC" w:rsidRPr="00336DC5">
      <w:rPr>
        <w:vanish/>
      </w:rPr>
      <w:fldChar w:fldCharType="end"/>
    </w:r>
    <w:r w:rsidR="004255EC" w:rsidRPr="00336DC5">
      <w:rPr>
        <w:vanish/>
      </w:rPr>
      <w:t>/</w:t>
    </w:r>
    <w:r w:rsidR="004255EC" w:rsidRPr="00336DC5">
      <w:rPr>
        <w:vanish/>
      </w:rPr>
      <w:fldChar w:fldCharType="begin"/>
    </w:r>
    <w:r w:rsidR="004255EC" w:rsidRPr="00336DC5">
      <w:rPr>
        <w:vanish/>
      </w:rPr>
      <w:instrText>sectionpages</w:instrText>
    </w:r>
    <w:r w:rsidR="004255EC" w:rsidRPr="00336DC5">
      <w:rPr>
        <w:vanish/>
      </w:rPr>
      <w:fldChar w:fldCharType="separate"/>
    </w:r>
    <w:r w:rsidR="00A74B19">
      <w:rPr>
        <w:noProof/>
        <w:vanish/>
      </w:rPr>
      <w:t>2</w:t>
    </w:r>
    <w:r w:rsidR="004255EC" w:rsidRPr="00336DC5">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09C" w:rsidRDefault="00C4409C" w:rsidP="00C4409C"/>
  <w:p w:rsidR="00C4409C" w:rsidRDefault="00C4409C" w:rsidP="00C4409C"/>
  <w:p w:rsidR="00C4409C" w:rsidRPr="006C3A1B" w:rsidRDefault="00C4409C" w:rsidP="00C4409C">
    <w:pPr>
      <w:pStyle w:val="Sidefod"/>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5158" w:rsidRDefault="00765158">
      <w:r>
        <w:separator/>
      </w:r>
    </w:p>
  </w:footnote>
  <w:footnote w:type="continuationSeparator" w:id="0">
    <w:p w:rsidR="00765158" w:rsidRDefault="007651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347" w:rsidRDefault="00433886" w:rsidP="00524347">
    <w:pPr>
      <w:pStyle w:val="Sidehoved"/>
    </w:pPr>
    <w:r>
      <w:rPr>
        <w:noProof/>
      </w:rPr>
      <mc:AlternateContent>
        <mc:Choice Requires="wpc">
          <w:drawing>
            <wp:anchor distT="0" distB="0" distL="114300" distR="114300" simplePos="0" relativeHeight="251661312" behindDoc="0" locked="0" layoutInCell="1" allowOverlap="1" wp14:anchorId="42DF6DDC" wp14:editId="10867002">
              <wp:simplePos x="0" y="0"/>
              <wp:positionH relativeFrom="page">
                <wp:posOffset>720090</wp:posOffset>
              </wp:positionH>
              <wp:positionV relativeFrom="page">
                <wp:posOffset>360045</wp:posOffset>
              </wp:positionV>
              <wp:extent cx="609600" cy="304800"/>
              <wp:effectExtent l="5715" t="7620" r="3810" b="1905"/>
              <wp:wrapNone/>
              <wp:docPr id="32"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34"/>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35"/>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99EC6FB" id="LogoCanvasHide01" o:spid="_x0000_s1026" editas="canvas" style="position:absolute;margin-left:56.7pt;margin-top:28.35pt;width:48pt;height:24pt;z-index:25166131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34"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5"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" path="m2878,8160l,8160,8160,r,2892l2878,8160xe" fillcolor="#03428e" stroked="f">
                <v:path arrowok="t" o:connecttype="custom" o:connectlocs="107502,304800;0,304800;304800,0;304800,108025;107502,304800" o:connectangles="0,0,0,0,0"/>
              </v:shape>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1083C376" wp14:editId="29EE4B54">
              <wp:simplePos x="0" y="0"/>
              <wp:positionH relativeFrom="page">
                <wp:posOffset>1468755</wp:posOffset>
              </wp:positionH>
              <wp:positionV relativeFrom="page">
                <wp:posOffset>363220</wp:posOffset>
              </wp:positionV>
              <wp:extent cx="5400040" cy="739140"/>
              <wp:effectExtent l="1905" t="1270" r="0" b="2540"/>
              <wp:wrapNone/>
              <wp:docPr id="6" name="LogoNavn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347" w:rsidRDefault="0040107D" w:rsidP="00524347">
                          <w:pPr>
                            <w:pStyle w:val="Template-Parentlogoname"/>
                          </w:pPr>
                          <w:bookmarkStart w:id="1" w:name="SD_OFF_Parent_N2"/>
                          <w:r>
                            <w:t>Aarhus</w:t>
                          </w:r>
                          <w:r>
                            <w:br/>
                            <w:t>Universitet</w:t>
                          </w:r>
                          <w:bookmarkEnd w:id="1"/>
                        </w:p>
                        <w:p w:rsidR="00524347" w:rsidRDefault="0040107D" w:rsidP="00524347">
                          <w:pPr>
                            <w:pStyle w:val="Template-Unitnamelogoname"/>
                          </w:pPr>
                          <w:bookmarkStart w:id="2" w:name="SD_OFF_Unitname_N2"/>
                          <w:r>
                            <w:t>Arts</w:t>
                          </w:r>
                          <w:bookmarkEnd w:id="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83C376" id="_x0000_t202" coordsize="21600,21600" o:spt="202" path="m,l,21600r21600,l21600,xe">
              <v:stroke joinstyle="miter"/>
              <v:path gradientshapeok="t" o:connecttype="rect"/>
            </v:shapetype>
            <v:shape id="LogoNavnHide" o:spid="_x0000_s1026" type="#_x0000_t202" style="position:absolute;margin-left:115.65pt;margin-top:28.6pt;width:425.2pt;height:58.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" filled="f" stroked="f">
              <v:textbox inset="0,0,0,0">
                <w:txbxContent>
                  <w:p w:rsidR="00524347" w:rsidRDefault="0040107D" w:rsidP="00524347">
                    <w:pPr>
                      <w:pStyle w:val="Template-Parentlogoname"/>
                    </w:pPr>
                    <w:bookmarkStart w:id="2" w:name="SD_OFF_Parent_N2"/>
                    <w:r>
                      <w:t>Aarhus</w:t>
                    </w:r>
                    <w:r>
                      <w:br/>
                      <w:t>Universitet</w:t>
                    </w:r>
                    <w:bookmarkEnd w:id="2"/>
                  </w:p>
                  <w:p w:rsidR="00524347" w:rsidRDefault="0040107D" w:rsidP="00524347">
                    <w:pPr>
                      <w:pStyle w:val="Template-Unitnamelogoname"/>
                    </w:pPr>
                    <w:bookmarkStart w:id="3" w:name="SD_OFF_Unitname_N2"/>
                    <w:r>
                      <w:t>Arts</w:t>
                    </w:r>
                    <w:bookmarkEnd w:id="3"/>
                  </w:p>
                </w:txbxContent>
              </v:textbox>
              <w10:wrap anchorx="page" anchory="page"/>
            </v:shape>
          </w:pict>
        </mc:Fallback>
      </mc:AlternateContent>
    </w:r>
  </w:p>
  <w:p w:rsidR="00524347" w:rsidRDefault="00524347">
    <w:pPr>
      <w:pStyle w:val="Sidehoved"/>
    </w:pPr>
  </w:p>
  <w:p w:rsidR="002312BD" w:rsidRDefault="00433886">
    <w:pPr>
      <w:pStyle w:val="Sidehoved"/>
    </w:pPr>
    <w:r>
      <w:rPr>
        <w:noProof/>
      </w:rPr>
      <w:drawing>
        <wp:anchor distT="0" distB="0" distL="114300" distR="114300" simplePos="0" relativeHeight="251657216" behindDoc="1" locked="0" layoutInCell="1" allowOverlap="1" wp14:anchorId="35CC979A" wp14:editId="04E0D0BB">
          <wp:simplePos x="0" y="0"/>
          <wp:positionH relativeFrom="page">
            <wp:posOffset>180340</wp:posOffset>
          </wp:positionH>
          <wp:positionV relativeFrom="page">
            <wp:posOffset>3600450</wp:posOffset>
          </wp:positionV>
          <wp:extent cx="356870" cy="3798570"/>
          <wp:effectExtent l="0" t="0" r="0" b="0"/>
          <wp:wrapNone/>
          <wp:docPr id="15"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FC2" w:rsidRPr="00AE4FC2">
      <w:rPr>
        <w:noProof/>
        <w:lang w:val="en-GB" w:eastAsia="en-G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347" w:rsidRDefault="00302AF3" w:rsidP="00524347">
    <w:pPr>
      <w:pStyle w:val="Sidehoved"/>
    </w:pPr>
    <w:r>
      <w:rPr>
        <w:noProof/>
      </w:rPr>
      <mc:AlternateContent>
        <mc:Choice Requires="wps">
          <w:drawing>
            <wp:anchor distT="0" distB="0" distL="114300" distR="114300" simplePos="0" relativeHeight="251658240" behindDoc="0" locked="0" layoutInCell="1" allowOverlap="1" wp14:anchorId="3FDBE29D" wp14:editId="71916EE2">
              <wp:simplePos x="0" y="0"/>
              <wp:positionH relativeFrom="page">
                <wp:posOffset>1466850</wp:posOffset>
              </wp:positionH>
              <wp:positionV relativeFrom="page">
                <wp:posOffset>361950</wp:posOffset>
              </wp:positionV>
              <wp:extent cx="4429125" cy="739140"/>
              <wp:effectExtent l="0" t="0" r="9525" b="381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347" w:rsidRDefault="0040107D" w:rsidP="00524347">
                          <w:pPr>
                            <w:pStyle w:val="Template-Parentlogoname"/>
                          </w:pPr>
                          <w:bookmarkStart w:id="5" w:name="SD_OFF_Parent"/>
                          <w:r>
                            <w:t>Aarhus</w:t>
                          </w:r>
                          <w:r>
                            <w:br/>
                            <w:t>Universitet</w:t>
                          </w:r>
                          <w:bookmarkEnd w:id="5"/>
                        </w:p>
                        <w:p w:rsidR="00524347" w:rsidRDefault="0040107D" w:rsidP="00524347">
                          <w:pPr>
                            <w:pStyle w:val="Template-Unitnamelogoname"/>
                          </w:pPr>
                          <w:bookmarkStart w:id="6" w:name="SD_OFF_UnitName"/>
                          <w:r>
                            <w:t>Arts</w:t>
                          </w:r>
                          <w:bookmarkEnd w:id="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DBE29D" id="_x0000_t202" coordsize="21600,21600" o:spt="202" path="m,l,21600r21600,l21600,xe">
              <v:stroke joinstyle="miter"/>
              <v:path gradientshapeok="t" o:connecttype="rect"/>
            </v:shapetype>
            <v:shape id="LogoNavnForsideHide" o:spid="_x0000_s1028" type="#_x0000_t202" style="position:absolute;margin-left:115.5pt;margin-top:28.5pt;width:348.75pt;height:5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" filled="f" stroked="f">
              <v:textbox inset="0,0,0,0">
                <w:txbxContent>
                  <w:p w:rsidR="00524347" w:rsidRDefault="0040107D" w:rsidP="00524347">
                    <w:pPr>
                      <w:pStyle w:val="Template-Parentlogoname"/>
                    </w:pPr>
                    <w:bookmarkStart w:id="8" w:name="SD_OFF_Parent"/>
                    <w:r>
                      <w:t>Aarhus</w:t>
                    </w:r>
                    <w:r>
                      <w:br/>
                      <w:t>Universitet</w:t>
                    </w:r>
                    <w:bookmarkEnd w:id="8"/>
                  </w:p>
                  <w:p w:rsidR="00524347" w:rsidRDefault="0040107D" w:rsidP="00524347">
                    <w:pPr>
                      <w:pStyle w:val="Template-Unitnamelogoname"/>
                    </w:pPr>
                    <w:bookmarkStart w:id="9" w:name="SD_OFF_UnitName"/>
                    <w:r>
                      <w:t>Arts</w:t>
                    </w:r>
                    <w:bookmarkEnd w:id="9"/>
                  </w:p>
                </w:txbxContent>
              </v:textbox>
              <w10:wrap anchorx="page" anchory="page"/>
            </v:shape>
          </w:pict>
        </mc:Fallback>
      </mc:AlternateContent>
    </w:r>
    <w:r w:rsidR="000446A2">
      <w:rPr>
        <w:noProof/>
      </w:rPr>
      <mc:AlternateContent>
        <mc:Choice Requires="wps">
          <w:drawing>
            <wp:anchor distT="0" distB="0" distL="114300" distR="114300" simplePos="0" relativeHeight="251654144" behindDoc="0" locked="0" layoutInCell="1" allowOverlap="1" wp14:anchorId="2F9AB3C9" wp14:editId="5CEFF5D1">
              <wp:simplePos x="0" y="0"/>
              <wp:positionH relativeFrom="page">
                <wp:posOffset>5939790</wp:posOffset>
              </wp:positionH>
              <wp:positionV relativeFrom="page">
                <wp:posOffset>227965</wp:posOffset>
              </wp:positionV>
              <wp:extent cx="1350010" cy="4229100"/>
              <wp:effectExtent l="0" t="0" r="254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4FA5" w:rsidRDefault="00CB4FA5" w:rsidP="00CB4FA5">
                          <w:pPr>
                            <w:pStyle w:val="Template-Afdeling"/>
                          </w:pPr>
                        </w:p>
                        <w:p w:rsidR="000446A2" w:rsidRDefault="0040107D" w:rsidP="00302AF3">
                          <w:pPr>
                            <w:pStyle w:val="DokumentNavn"/>
                          </w:pPr>
                          <w:bookmarkStart w:id="7" w:name="SD_LAN_Memo"/>
                          <w:r>
                            <w:t>Notat</w:t>
                          </w:r>
                          <w:bookmarkEnd w:id="7"/>
                        </w:p>
                        <w:p w:rsidR="000446A2" w:rsidRDefault="000446A2" w:rsidP="00CB4FA5">
                          <w:pPr>
                            <w:pStyle w:val="Template"/>
                          </w:pPr>
                        </w:p>
                        <w:p w:rsidR="003563A2" w:rsidRPr="0040107D" w:rsidRDefault="00A1656B" w:rsidP="003563A2">
                          <w:pPr>
                            <w:pStyle w:val="Template-NavnMellemnavn"/>
                          </w:pPr>
                          <w:bookmarkStart w:id="8" w:name="HIF_SD_USR_Name"/>
                          <w:r>
                            <w:t>Pernille Roholt</w:t>
                          </w:r>
                        </w:p>
                        <w:bookmarkEnd w:id="8"/>
                        <w:p w:rsidR="00CB4FA5" w:rsidRDefault="00CB4FA5" w:rsidP="00CB4FA5">
                          <w:pPr>
                            <w:pStyle w:val="Template"/>
                          </w:pPr>
                        </w:p>
                        <w:p w:rsidR="005E70F5" w:rsidRPr="00307E90" w:rsidRDefault="0040107D" w:rsidP="005E70F5">
                          <w:pPr>
                            <w:pStyle w:val="Template"/>
                          </w:pPr>
                          <w:bookmarkStart w:id="9" w:name="SD_LAN_Date"/>
                          <w:r>
                            <w:t>Dato</w:t>
                          </w:r>
                          <w:bookmarkEnd w:id="9"/>
                          <w:r w:rsidR="005E70F5">
                            <w:t xml:space="preserve">: </w:t>
                          </w:r>
                          <w:bookmarkStart w:id="10" w:name="SD_FLD_DocumentDate"/>
                          <w:r w:rsidR="00A1656B">
                            <w:t>1</w:t>
                          </w:r>
                          <w:r>
                            <w:t xml:space="preserve">. </w:t>
                          </w:r>
                          <w:r w:rsidR="00A1656B">
                            <w:t>november</w:t>
                          </w:r>
                          <w:r>
                            <w:t xml:space="preserve"> 201</w:t>
                          </w:r>
                          <w:r w:rsidR="000F0B64">
                            <w:t>8</w:t>
                          </w:r>
                          <w:bookmarkEnd w:id="10"/>
                        </w:p>
                        <w:p w:rsidR="005E70F5" w:rsidRPr="0040107D" w:rsidRDefault="0040107D" w:rsidP="005E70F5">
                          <w:pPr>
                            <w:pStyle w:val="Template"/>
                            <w:rPr>
                              <w:vanish/>
                            </w:rPr>
                          </w:pPr>
                          <w:bookmarkStart w:id="11" w:name="SD_LAN_Sagsnr"/>
                          <w:bookmarkStart w:id="12" w:name="HIF_SD_FLD_Sagsnummer"/>
                          <w:r w:rsidRPr="0040107D">
                            <w:rPr>
                              <w:vanish/>
                            </w:rPr>
                            <w:t>Sags nr</w:t>
                          </w:r>
                          <w:bookmarkEnd w:id="11"/>
                          <w:r w:rsidR="005E70F5" w:rsidRPr="0040107D">
                            <w:rPr>
                              <w:vanish/>
                            </w:rPr>
                            <w:t xml:space="preserve">.: </w:t>
                          </w:r>
                          <w:bookmarkStart w:id="13" w:name="SD_FLD_Sagsnummer"/>
                          <w:bookmarkEnd w:id="13"/>
                        </w:p>
                        <w:p w:rsidR="005E70F5" w:rsidRPr="0040107D" w:rsidRDefault="0040107D" w:rsidP="005E70F5">
                          <w:pPr>
                            <w:pStyle w:val="Template"/>
                            <w:rPr>
                              <w:vanish/>
                            </w:rPr>
                          </w:pPr>
                          <w:bookmarkStart w:id="14" w:name="SD_LAN_Ref"/>
                          <w:bookmarkStart w:id="15" w:name="HIF_SD_FLD_Reference"/>
                          <w:bookmarkEnd w:id="12"/>
                          <w:r w:rsidRPr="0040107D">
                            <w:rPr>
                              <w:vanish/>
                            </w:rPr>
                            <w:t>Ref</w:t>
                          </w:r>
                          <w:bookmarkEnd w:id="14"/>
                          <w:r w:rsidR="005E70F5" w:rsidRPr="0040107D">
                            <w:rPr>
                              <w:vanish/>
                            </w:rPr>
                            <w:t xml:space="preserve">: </w:t>
                          </w:r>
                          <w:bookmarkStart w:id="16" w:name="SD_FLD_Reference"/>
                          <w:bookmarkEnd w:id="16"/>
                        </w:p>
                        <w:bookmarkEnd w:id="15"/>
                        <w:p w:rsidR="005E70F5" w:rsidRPr="00C96CED" w:rsidRDefault="00433886" w:rsidP="005E70F5">
                          <w:pPr>
                            <w:pStyle w:val="Template-Date"/>
                            <w:spacing w:line="260" w:lineRule="exact"/>
                          </w:pPr>
                          <w:r>
                            <w:rPr>
                              <w:lang w:eastAsia="da-DK"/>
                            </w:rPr>
                            <w:drawing>
                              <wp:inline distT="0" distB="0" distL="0" distR="0" wp14:anchorId="3B1DB55B" wp14:editId="7DC32F5C">
                                <wp:extent cx="352425" cy="152400"/>
                                <wp:effectExtent l="0" t="0" r="0" b="0"/>
                                <wp:docPr id="11"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rsidR="005E70F5" w:rsidRDefault="005E70F5" w:rsidP="005E70F5">
                          <w:pPr>
                            <w:pStyle w:val="Template-Date"/>
                            <w:spacing w:line="120" w:lineRule="exact"/>
                          </w:pPr>
                        </w:p>
                        <w:p w:rsidR="002312BD" w:rsidRPr="005E70F5" w:rsidRDefault="0040107D" w:rsidP="005E70F5">
                          <w:pPr>
                            <w:pStyle w:val="Template-Date"/>
                            <w:rPr>
                              <w:rFonts w:ascii="Verdana" w:hAnsi="Verdana"/>
                              <w:noProof w:val="0"/>
                            </w:rPr>
                          </w:pPr>
                          <w:bookmarkStart w:id="17" w:name="SD_LAN_Page"/>
                          <w:r>
                            <w:t>Side</w:t>
                          </w:r>
                          <w:bookmarkEnd w:id="17"/>
                          <w:r w:rsidR="005E70F5">
                            <w:t xml:space="preserve"> </w:t>
                          </w:r>
                          <w:r w:rsidR="005E70F5">
                            <w:rPr>
                              <w:rStyle w:val="Sidetal"/>
                              <w:noProof w:val="0"/>
                            </w:rPr>
                            <w:fldChar w:fldCharType="begin"/>
                          </w:r>
                          <w:r w:rsidR="005E70F5">
                            <w:rPr>
                              <w:rStyle w:val="Sidetal"/>
                              <w:noProof w:val="0"/>
                            </w:rPr>
                            <w:instrText xml:space="preserve"> PAGE </w:instrText>
                          </w:r>
                          <w:r w:rsidR="005E70F5">
                            <w:rPr>
                              <w:rStyle w:val="Sidetal"/>
                              <w:noProof w:val="0"/>
                            </w:rPr>
                            <w:fldChar w:fldCharType="separate"/>
                          </w:r>
                          <w:r w:rsidR="00C33FB7">
                            <w:rPr>
                              <w:rStyle w:val="Sidetal"/>
                            </w:rPr>
                            <w:t>1</w:t>
                          </w:r>
                          <w:r w:rsidR="005E70F5">
                            <w:rPr>
                              <w:rStyle w:val="Sidetal"/>
                              <w:noProof w:val="0"/>
                            </w:rPr>
                            <w:fldChar w:fldCharType="end"/>
                          </w:r>
                          <w:r w:rsidR="005E70F5">
                            <w:rPr>
                              <w:rStyle w:val="Sidetal"/>
                              <w:noProof w:val="0"/>
                            </w:rPr>
                            <w:t>/</w:t>
                          </w:r>
                          <w:r w:rsidR="005E70F5">
                            <w:rPr>
                              <w:rStyle w:val="Sidetal"/>
                              <w:noProof w:val="0"/>
                            </w:rPr>
                            <w:fldChar w:fldCharType="begin"/>
                          </w:r>
                          <w:r w:rsidR="005E70F5">
                            <w:rPr>
                              <w:rStyle w:val="Sidetal"/>
                              <w:noProof w:val="0"/>
                            </w:rPr>
                            <w:instrText xml:space="preserve"> NUMPAGES </w:instrText>
                          </w:r>
                          <w:r w:rsidR="005E70F5">
                            <w:rPr>
                              <w:rStyle w:val="Sidetal"/>
                              <w:noProof w:val="0"/>
                            </w:rPr>
                            <w:fldChar w:fldCharType="separate"/>
                          </w:r>
                          <w:r w:rsidR="00C33FB7">
                            <w:rPr>
                              <w:rStyle w:val="Sidetal"/>
                            </w:rPr>
                            <w:t>1</w:t>
                          </w:r>
                          <w:r w:rsidR="005E70F5">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9AB3C9" id="_x0000_t202" coordsize="21600,21600" o:spt="202" path="m,l,21600r21600,l21600,xe">
              <v:stroke joinstyle="miter"/>
              <v:path gradientshapeok="t" o:connecttype="rect"/>
            </v:shapetype>
            <v:shape id="Text Box 4" o:spid="_x0000_s1029" type="#_x0000_t202" style="position:absolute;margin-left:467.7pt;margin-top:17.95pt;width:106.3pt;height:33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" filled="f" stroked="f">
              <v:textbox inset="0,0,0,0">
                <w:txbxContent>
                  <w:p w:rsidR="00CB4FA5" w:rsidRDefault="00CB4FA5" w:rsidP="00CB4FA5">
                    <w:pPr>
                      <w:pStyle w:val="Template-Afdeling"/>
                    </w:pPr>
                  </w:p>
                  <w:p w:rsidR="000446A2" w:rsidRDefault="0040107D" w:rsidP="00302AF3">
                    <w:pPr>
                      <w:pStyle w:val="DokumentNavn"/>
                    </w:pPr>
                    <w:bookmarkStart w:id="18" w:name="SD_LAN_Memo"/>
                    <w:r>
                      <w:t>Notat</w:t>
                    </w:r>
                    <w:bookmarkEnd w:id="18"/>
                  </w:p>
                  <w:p w:rsidR="000446A2" w:rsidRDefault="000446A2" w:rsidP="00CB4FA5">
                    <w:pPr>
                      <w:pStyle w:val="Template"/>
                    </w:pPr>
                  </w:p>
                  <w:p w:rsidR="003563A2" w:rsidRPr="0040107D" w:rsidRDefault="00A1656B" w:rsidP="003563A2">
                    <w:pPr>
                      <w:pStyle w:val="Template-NavnMellemnavn"/>
                    </w:pPr>
                    <w:bookmarkStart w:id="19" w:name="HIF_SD_USR_Name"/>
                    <w:r>
                      <w:t>Pernille Roholt</w:t>
                    </w:r>
                  </w:p>
                  <w:bookmarkEnd w:id="19"/>
                  <w:p w:rsidR="00CB4FA5" w:rsidRDefault="00CB4FA5" w:rsidP="00CB4FA5">
                    <w:pPr>
                      <w:pStyle w:val="Template"/>
                    </w:pPr>
                  </w:p>
                  <w:p w:rsidR="005E70F5" w:rsidRPr="00307E90" w:rsidRDefault="0040107D" w:rsidP="005E70F5">
                    <w:pPr>
                      <w:pStyle w:val="Template"/>
                    </w:pPr>
                    <w:bookmarkStart w:id="20" w:name="SD_LAN_Date"/>
                    <w:r>
                      <w:t>Dato</w:t>
                    </w:r>
                    <w:bookmarkEnd w:id="20"/>
                    <w:r w:rsidR="005E70F5">
                      <w:t xml:space="preserve">: </w:t>
                    </w:r>
                    <w:bookmarkStart w:id="21" w:name="SD_FLD_DocumentDate"/>
                    <w:r w:rsidR="00A1656B">
                      <w:t>1</w:t>
                    </w:r>
                    <w:r>
                      <w:t xml:space="preserve">. </w:t>
                    </w:r>
                    <w:r w:rsidR="00A1656B">
                      <w:t>november</w:t>
                    </w:r>
                    <w:r>
                      <w:t xml:space="preserve"> 201</w:t>
                    </w:r>
                    <w:r w:rsidR="000F0B64">
                      <w:t>8</w:t>
                    </w:r>
                    <w:bookmarkEnd w:id="21"/>
                  </w:p>
                  <w:p w:rsidR="005E70F5" w:rsidRPr="0040107D" w:rsidRDefault="0040107D" w:rsidP="005E70F5">
                    <w:pPr>
                      <w:pStyle w:val="Template"/>
                      <w:rPr>
                        <w:vanish/>
                      </w:rPr>
                    </w:pPr>
                    <w:bookmarkStart w:id="22" w:name="SD_LAN_Sagsnr"/>
                    <w:bookmarkStart w:id="23" w:name="HIF_SD_FLD_Sagsnummer"/>
                    <w:r w:rsidRPr="0040107D">
                      <w:rPr>
                        <w:vanish/>
                      </w:rPr>
                      <w:t>Sags nr</w:t>
                    </w:r>
                    <w:bookmarkEnd w:id="22"/>
                    <w:r w:rsidR="005E70F5" w:rsidRPr="0040107D">
                      <w:rPr>
                        <w:vanish/>
                      </w:rPr>
                      <w:t xml:space="preserve">.: </w:t>
                    </w:r>
                    <w:bookmarkStart w:id="24" w:name="SD_FLD_Sagsnummer"/>
                    <w:bookmarkEnd w:id="24"/>
                  </w:p>
                  <w:p w:rsidR="005E70F5" w:rsidRPr="0040107D" w:rsidRDefault="0040107D" w:rsidP="005E70F5">
                    <w:pPr>
                      <w:pStyle w:val="Template"/>
                      <w:rPr>
                        <w:vanish/>
                      </w:rPr>
                    </w:pPr>
                    <w:bookmarkStart w:id="25" w:name="SD_LAN_Ref"/>
                    <w:bookmarkStart w:id="26" w:name="HIF_SD_FLD_Reference"/>
                    <w:bookmarkEnd w:id="23"/>
                    <w:r w:rsidRPr="0040107D">
                      <w:rPr>
                        <w:vanish/>
                      </w:rPr>
                      <w:t>Ref</w:t>
                    </w:r>
                    <w:bookmarkEnd w:id="25"/>
                    <w:r w:rsidR="005E70F5" w:rsidRPr="0040107D">
                      <w:rPr>
                        <w:vanish/>
                      </w:rPr>
                      <w:t xml:space="preserve">: </w:t>
                    </w:r>
                    <w:bookmarkStart w:id="27" w:name="SD_FLD_Reference"/>
                    <w:bookmarkEnd w:id="27"/>
                  </w:p>
                  <w:bookmarkEnd w:id="26"/>
                  <w:p w:rsidR="005E70F5" w:rsidRPr="00C96CED" w:rsidRDefault="00433886" w:rsidP="005E70F5">
                    <w:pPr>
                      <w:pStyle w:val="Template-Date"/>
                      <w:spacing w:line="260" w:lineRule="exact"/>
                    </w:pPr>
                    <w:r>
                      <w:rPr>
                        <w:lang w:eastAsia="da-DK"/>
                      </w:rPr>
                      <w:drawing>
                        <wp:inline distT="0" distB="0" distL="0" distR="0" wp14:anchorId="3B1DB55B" wp14:editId="7DC32F5C">
                          <wp:extent cx="352425" cy="152400"/>
                          <wp:effectExtent l="0" t="0" r="0" b="0"/>
                          <wp:docPr id="11"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rsidR="005E70F5" w:rsidRDefault="005E70F5" w:rsidP="005E70F5">
                    <w:pPr>
                      <w:pStyle w:val="Template-Date"/>
                      <w:spacing w:line="120" w:lineRule="exact"/>
                    </w:pPr>
                  </w:p>
                  <w:p w:rsidR="002312BD" w:rsidRPr="005E70F5" w:rsidRDefault="0040107D" w:rsidP="005E70F5">
                    <w:pPr>
                      <w:pStyle w:val="Template-Date"/>
                      <w:rPr>
                        <w:rFonts w:ascii="Verdana" w:hAnsi="Verdana"/>
                        <w:noProof w:val="0"/>
                      </w:rPr>
                    </w:pPr>
                    <w:bookmarkStart w:id="28" w:name="SD_LAN_Page"/>
                    <w:r>
                      <w:t>Side</w:t>
                    </w:r>
                    <w:bookmarkEnd w:id="28"/>
                    <w:r w:rsidR="005E70F5">
                      <w:t xml:space="preserve"> </w:t>
                    </w:r>
                    <w:r w:rsidR="005E70F5">
                      <w:rPr>
                        <w:rStyle w:val="Sidetal"/>
                        <w:noProof w:val="0"/>
                      </w:rPr>
                      <w:fldChar w:fldCharType="begin"/>
                    </w:r>
                    <w:r w:rsidR="005E70F5">
                      <w:rPr>
                        <w:rStyle w:val="Sidetal"/>
                        <w:noProof w:val="0"/>
                      </w:rPr>
                      <w:instrText xml:space="preserve"> PAGE </w:instrText>
                    </w:r>
                    <w:r w:rsidR="005E70F5">
                      <w:rPr>
                        <w:rStyle w:val="Sidetal"/>
                        <w:noProof w:val="0"/>
                      </w:rPr>
                      <w:fldChar w:fldCharType="separate"/>
                    </w:r>
                    <w:r w:rsidR="00C33FB7">
                      <w:rPr>
                        <w:rStyle w:val="Sidetal"/>
                      </w:rPr>
                      <w:t>1</w:t>
                    </w:r>
                    <w:r w:rsidR="005E70F5">
                      <w:rPr>
                        <w:rStyle w:val="Sidetal"/>
                        <w:noProof w:val="0"/>
                      </w:rPr>
                      <w:fldChar w:fldCharType="end"/>
                    </w:r>
                    <w:r w:rsidR="005E70F5">
                      <w:rPr>
                        <w:rStyle w:val="Sidetal"/>
                        <w:noProof w:val="0"/>
                      </w:rPr>
                      <w:t>/</w:t>
                    </w:r>
                    <w:r w:rsidR="005E70F5">
                      <w:rPr>
                        <w:rStyle w:val="Sidetal"/>
                        <w:noProof w:val="0"/>
                      </w:rPr>
                      <w:fldChar w:fldCharType="begin"/>
                    </w:r>
                    <w:r w:rsidR="005E70F5">
                      <w:rPr>
                        <w:rStyle w:val="Sidetal"/>
                        <w:noProof w:val="0"/>
                      </w:rPr>
                      <w:instrText xml:space="preserve"> NUMPAGES </w:instrText>
                    </w:r>
                    <w:r w:rsidR="005E70F5">
                      <w:rPr>
                        <w:rStyle w:val="Sidetal"/>
                        <w:noProof w:val="0"/>
                      </w:rPr>
                      <w:fldChar w:fldCharType="separate"/>
                    </w:r>
                    <w:r w:rsidR="00C33FB7">
                      <w:rPr>
                        <w:rStyle w:val="Sidetal"/>
                      </w:rPr>
                      <w:t>1</w:t>
                    </w:r>
                    <w:r w:rsidR="005E70F5">
                      <w:rPr>
                        <w:rStyle w:val="Sidetal"/>
                        <w:noProof w:val="0"/>
                      </w:rPr>
                      <w:fldChar w:fldCharType="end"/>
                    </w:r>
                  </w:p>
                </w:txbxContent>
              </v:textbox>
              <w10:wrap anchorx="page" anchory="page"/>
            </v:shape>
          </w:pict>
        </mc:Fallback>
      </mc:AlternateContent>
    </w:r>
    <w:r w:rsidR="00433886">
      <w:rPr>
        <w:noProof/>
      </w:rPr>
      <mc:AlternateContent>
        <mc:Choice Requires="wpc">
          <w:drawing>
            <wp:anchor distT="0" distB="0" distL="114300" distR="114300" simplePos="0" relativeHeight="251659264" behindDoc="0" locked="0" layoutInCell="1" allowOverlap="1" wp14:anchorId="7CB63DEC" wp14:editId="76726F42">
              <wp:simplePos x="0" y="0"/>
              <wp:positionH relativeFrom="page">
                <wp:posOffset>720090</wp:posOffset>
              </wp:positionH>
              <wp:positionV relativeFrom="page">
                <wp:posOffset>360045</wp:posOffset>
              </wp:positionV>
              <wp:extent cx="609600" cy="304800"/>
              <wp:effectExtent l="5715" t="7620" r="3810" b="1905"/>
              <wp:wrapNone/>
              <wp:docPr id="27"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Freeform 29"/>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30"/>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F06B5FF" id="LogoCanvasHide01" o:spid="_x0000_s1026" editas="canvas" style="position:absolute;margin-left:56.7pt;margin-top:28.35pt;width:48pt;height:24pt;z-index:25165926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9"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0"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" path="m2878,8160l,8160,8160,r,2892l2878,8160xe" fillcolor="#03428e" stroked="f">
                <v:path arrowok="t" o:connecttype="custom" o:connectlocs="107502,304800;0,304800;304800,0;304800,108025;107502,304800" o:connectangles="0,0,0,0,0"/>
              </v:shape>
              <w10:wrap anchorx="page" anchory="page"/>
            </v:group>
          </w:pict>
        </mc:Fallback>
      </mc:AlternateContent>
    </w:r>
  </w:p>
  <w:p w:rsidR="002312BD" w:rsidRDefault="00433886">
    <w:pPr>
      <w:pStyle w:val="Sidehoved"/>
    </w:pPr>
    <w:r>
      <w:rPr>
        <w:noProof/>
      </w:rPr>
      <w:drawing>
        <wp:anchor distT="0" distB="0" distL="114300" distR="114300" simplePos="0" relativeHeight="251655168" behindDoc="1" locked="0" layoutInCell="1" allowOverlap="1" wp14:anchorId="54B320AA" wp14:editId="76F90A5F">
          <wp:simplePos x="0" y="0"/>
          <wp:positionH relativeFrom="page">
            <wp:posOffset>180340</wp:posOffset>
          </wp:positionH>
          <wp:positionV relativeFrom="page">
            <wp:posOffset>3600450</wp:posOffset>
          </wp:positionV>
          <wp:extent cx="355600" cy="3798570"/>
          <wp:effectExtent l="0" t="0" r="0" b="0"/>
          <wp:wrapNone/>
          <wp:docPr id="13"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4FCA098"/>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CE1EE3F4"/>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BD68C9AE"/>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B0E267E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AD1696B8"/>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325274"/>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DC2FDA"/>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141E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575487CE"/>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60F492D"/>
    <w:multiLevelType w:val="multilevel"/>
    <w:tmpl w:val="82660D2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1" w15:restartNumberingAfterBreak="0">
    <w:nsid w:val="362573E2"/>
    <w:multiLevelType w:val="multilevel"/>
    <w:tmpl w:val="7F70553E"/>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2"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4" w15:restartNumberingAfterBreak="0">
    <w:nsid w:val="6ACB3B03"/>
    <w:multiLevelType w:val="multilevel"/>
    <w:tmpl w:val="8FAC2818"/>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5" w15:restartNumberingAfterBreak="0">
    <w:nsid w:val="734C7605"/>
    <w:multiLevelType w:val="multilevel"/>
    <w:tmpl w:val="6F9C578E"/>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9"/>
  </w:num>
  <w:num w:numId="2">
    <w:abstractNumId w:val="12"/>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4"/>
  </w:num>
  <w:num w:numId="12">
    <w:abstractNumId w:val="15"/>
  </w:num>
  <w:num w:numId="13">
    <w:abstractNumId w:val="13"/>
  </w:num>
  <w:num w:numId="14">
    <w:abstractNumId w:val="10"/>
  </w:num>
  <w:num w:numId="15">
    <w:abstractNumId w:val="11"/>
  </w:num>
  <w:num w:numId="16">
    <w:abstractNumId w:val="13"/>
  </w:num>
  <w:num w:numId="17">
    <w:abstractNumId w:val="9"/>
  </w:num>
  <w:num w:numId="18">
    <w:abstractNumId w:val="12"/>
  </w:num>
  <w:num w:numId="19">
    <w:abstractNumId w:val="10"/>
  </w:num>
  <w:num w:numId="20">
    <w:abstractNumId w:val="7"/>
  </w:num>
  <w:num w:numId="21">
    <w:abstractNumId w:val="6"/>
  </w:num>
  <w:num w:numId="22">
    <w:abstractNumId w:val="5"/>
  </w:num>
  <w:num w:numId="23">
    <w:abstractNumId w:val="4"/>
  </w:num>
  <w:num w:numId="24">
    <w:abstractNumId w:val="11"/>
  </w:num>
  <w:num w:numId="25">
    <w:abstractNumId w:val="3"/>
  </w:num>
  <w:num w:numId="26">
    <w:abstractNumId w:val="2"/>
  </w:num>
  <w:num w:numId="27">
    <w:abstractNumId w:val="1"/>
  </w:num>
  <w:num w:numId="28">
    <w:abstractNumId w:val="0"/>
  </w:num>
  <w:num w:numId="29">
    <w:abstractNumId w:val="14"/>
  </w:num>
  <w:num w:numId="30">
    <w:abstractNumId w:val="15"/>
  </w:num>
  <w:num w:numId="31">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da-DK" w:vendorID="64" w:dllVersion="131078" w:nlCheck="1" w:checkStyle="0"/>
  <w:proofState w:spelling="clean" w:grammar="clean"/>
  <w:attachedTemplate r:id="rId1"/>
  <w:defaultTabStop w:val="720"/>
  <w:autoHyphenation/>
  <w:hyphenationZone w:val="284"/>
  <w:drawingGridHorizontalSpacing w:val="105"/>
  <w:displayHorizontalDrawingGridEvery w:val="2"/>
  <w:characterSpacingControl w:val="doNotCompress"/>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07D"/>
    <w:rsid w:val="00001C5B"/>
    <w:rsid w:val="00003B6C"/>
    <w:rsid w:val="00007510"/>
    <w:rsid w:val="00020295"/>
    <w:rsid w:val="00026EA7"/>
    <w:rsid w:val="00041E76"/>
    <w:rsid w:val="000446A2"/>
    <w:rsid w:val="00051A09"/>
    <w:rsid w:val="00071E36"/>
    <w:rsid w:val="000824DA"/>
    <w:rsid w:val="00087773"/>
    <w:rsid w:val="00094D54"/>
    <w:rsid w:val="000A1051"/>
    <w:rsid w:val="000A50C4"/>
    <w:rsid w:val="000A762F"/>
    <w:rsid w:val="000B45C3"/>
    <w:rsid w:val="000D2892"/>
    <w:rsid w:val="000F0B64"/>
    <w:rsid w:val="000F3AE8"/>
    <w:rsid w:val="0010077A"/>
    <w:rsid w:val="001043F7"/>
    <w:rsid w:val="00127EF6"/>
    <w:rsid w:val="00130EC0"/>
    <w:rsid w:val="0013303E"/>
    <w:rsid w:val="001366F0"/>
    <w:rsid w:val="001373A9"/>
    <w:rsid w:val="0014660D"/>
    <w:rsid w:val="00153477"/>
    <w:rsid w:val="0017345F"/>
    <w:rsid w:val="00185F45"/>
    <w:rsid w:val="00192812"/>
    <w:rsid w:val="001A2349"/>
    <w:rsid w:val="001B5836"/>
    <w:rsid w:val="001D44BE"/>
    <w:rsid w:val="001F2EA7"/>
    <w:rsid w:val="00212D3F"/>
    <w:rsid w:val="00214E76"/>
    <w:rsid w:val="002171DE"/>
    <w:rsid w:val="002278B7"/>
    <w:rsid w:val="00227E7F"/>
    <w:rsid w:val="002312BD"/>
    <w:rsid w:val="00241DFE"/>
    <w:rsid w:val="002573D0"/>
    <w:rsid w:val="0026721B"/>
    <w:rsid w:val="00287815"/>
    <w:rsid w:val="002C6B7D"/>
    <w:rsid w:val="002D26AE"/>
    <w:rsid w:val="002E326D"/>
    <w:rsid w:val="00301369"/>
    <w:rsid w:val="00302AF3"/>
    <w:rsid w:val="003064B1"/>
    <w:rsid w:val="003536C8"/>
    <w:rsid w:val="003563A2"/>
    <w:rsid w:val="00361F20"/>
    <w:rsid w:val="00364F55"/>
    <w:rsid w:val="00377E9A"/>
    <w:rsid w:val="003A5E3F"/>
    <w:rsid w:val="003B1B48"/>
    <w:rsid w:val="003C2734"/>
    <w:rsid w:val="003C5575"/>
    <w:rsid w:val="003D5C25"/>
    <w:rsid w:val="003E6170"/>
    <w:rsid w:val="003F15E1"/>
    <w:rsid w:val="003F24CF"/>
    <w:rsid w:val="003F33BA"/>
    <w:rsid w:val="003F7193"/>
    <w:rsid w:val="0040107D"/>
    <w:rsid w:val="00425019"/>
    <w:rsid w:val="004255EC"/>
    <w:rsid w:val="00433886"/>
    <w:rsid w:val="00443D5B"/>
    <w:rsid w:val="00450E2A"/>
    <w:rsid w:val="00451C6E"/>
    <w:rsid w:val="00456317"/>
    <w:rsid w:val="00465565"/>
    <w:rsid w:val="0047684D"/>
    <w:rsid w:val="0048777D"/>
    <w:rsid w:val="004A199E"/>
    <w:rsid w:val="004A66E6"/>
    <w:rsid w:val="004C208C"/>
    <w:rsid w:val="00503D76"/>
    <w:rsid w:val="00504494"/>
    <w:rsid w:val="00522D69"/>
    <w:rsid w:val="00524347"/>
    <w:rsid w:val="00524DD1"/>
    <w:rsid w:val="005274FB"/>
    <w:rsid w:val="00547ACA"/>
    <w:rsid w:val="005549B1"/>
    <w:rsid w:val="00562043"/>
    <w:rsid w:val="005802EE"/>
    <w:rsid w:val="0058520A"/>
    <w:rsid w:val="00590D08"/>
    <w:rsid w:val="005D01E3"/>
    <w:rsid w:val="005D2E7C"/>
    <w:rsid w:val="005E6CB9"/>
    <w:rsid w:val="005E70F5"/>
    <w:rsid w:val="00615E0B"/>
    <w:rsid w:val="00637D28"/>
    <w:rsid w:val="00641B24"/>
    <w:rsid w:val="00666E10"/>
    <w:rsid w:val="0068128D"/>
    <w:rsid w:val="006B2F25"/>
    <w:rsid w:val="006C3A1B"/>
    <w:rsid w:val="006C40FD"/>
    <w:rsid w:val="006D363C"/>
    <w:rsid w:val="006D4688"/>
    <w:rsid w:val="006D49BB"/>
    <w:rsid w:val="006D615D"/>
    <w:rsid w:val="006E1C0A"/>
    <w:rsid w:val="0071249F"/>
    <w:rsid w:val="007131E6"/>
    <w:rsid w:val="00731229"/>
    <w:rsid w:val="007363A4"/>
    <w:rsid w:val="00736658"/>
    <w:rsid w:val="00747434"/>
    <w:rsid w:val="00757BDC"/>
    <w:rsid w:val="00765158"/>
    <w:rsid w:val="007676E3"/>
    <w:rsid w:val="0077380A"/>
    <w:rsid w:val="007744E7"/>
    <w:rsid w:val="00775CC8"/>
    <w:rsid w:val="007871B3"/>
    <w:rsid w:val="00795523"/>
    <w:rsid w:val="007955B4"/>
    <w:rsid w:val="007A2F49"/>
    <w:rsid w:val="007A557C"/>
    <w:rsid w:val="007F0C24"/>
    <w:rsid w:val="00802343"/>
    <w:rsid w:val="00803E04"/>
    <w:rsid w:val="00835697"/>
    <w:rsid w:val="008411A6"/>
    <w:rsid w:val="00863559"/>
    <w:rsid w:val="00885361"/>
    <w:rsid w:val="00887815"/>
    <w:rsid w:val="008C546C"/>
    <w:rsid w:val="00922D48"/>
    <w:rsid w:val="00925D50"/>
    <w:rsid w:val="00930E78"/>
    <w:rsid w:val="009328D2"/>
    <w:rsid w:val="00933E8B"/>
    <w:rsid w:val="0095045C"/>
    <w:rsid w:val="00961B44"/>
    <w:rsid w:val="009942B0"/>
    <w:rsid w:val="009A316E"/>
    <w:rsid w:val="009B0298"/>
    <w:rsid w:val="009C3A4A"/>
    <w:rsid w:val="009C542D"/>
    <w:rsid w:val="009D0762"/>
    <w:rsid w:val="009D2BD0"/>
    <w:rsid w:val="009E4ABE"/>
    <w:rsid w:val="00A11327"/>
    <w:rsid w:val="00A1656B"/>
    <w:rsid w:val="00A22ABB"/>
    <w:rsid w:val="00A278F8"/>
    <w:rsid w:val="00A27E88"/>
    <w:rsid w:val="00A42059"/>
    <w:rsid w:val="00A54864"/>
    <w:rsid w:val="00A66FAB"/>
    <w:rsid w:val="00A74B19"/>
    <w:rsid w:val="00A91CB9"/>
    <w:rsid w:val="00AA0EF9"/>
    <w:rsid w:val="00AB2E5C"/>
    <w:rsid w:val="00AB4E1D"/>
    <w:rsid w:val="00AC6B30"/>
    <w:rsid w:val="00AD02B4"/>
    <w:rsid w:val="00AE3D5A"/>
    <w:rsid w:val="00AE4FC2"/>
    <w:rsid w:val="00AF5AAD"/>
    <w:rsid w:val="00AF662D"/>
    <w:rsid w:val="00B019AE"/>
    <w:rsid w:val="00B1032D"/>
    <w:rsid w:val="00B15221"/>
    <w:rsid w:val="00B33FA5"/>
    <w:rsid w:val="00B5598E"/>
    <w:rsid w:val="00B65055"/>
    <w:rsid w:val="00B7258F"/>
    <w:rsid w:val="00BA56DF"/>
    <w:rsid w:val="00BB53DC"/>
    <w:rsid w:val="00BD642B"/>
    <w:rsid w:val="00BE56BC"/>
    <w:rsid w:val="00BE7FBE"/>
    <w:rsid w:val="00BF3805"/>
    <w:rsid w:val="00C0187F"/>
    <w:rsid w:val="00C329C8"/>
    <w:rsid w:val="00C33FB7"/>
    <w:rsid w:val="00C407F0"/>
    <w:rsid w:val="00C4409C"/>
    <w:rsid w:val="00C45E73"/>
    <w:rsid w:val="00C62763"/>
    <w:rsid w:val="00C67689"/>
    <w:rsid w:val="00C800B1"/>
    <w:rsid w:val="00C96CED"/>
    <w:rsid w:val="00CA1CCC"/>
    <w:rsid w:val="00CB2ECE"/>
    <w:rsid w:val="00CB4FA5"/>
    <w:rsid w:val="00CD12AC"/>
    <w:rsid w:val="00CD2371"/>
    <w:rsid w:val="00CD6422"/>
    <w:rsid w:val="00D37E23"/>
    <w:rsid w:val="00D546CE"/>
    <w:rsid w:val="00D739D1"/>
    <w:rsid w:val="00D85610"/>
    <w:rsid w:val="00DB21A7"/>
    <w:rsid w:val="00DB4ED9"/>
    <w:rsid w:val="00DE3C16"/>
    <w:rsid w:val="00DE42FB"/>
    <w:rsid w:val="00DE6C07"/>
    <w:rsid w:val="00DF34A7"/>
    <w:rsid w:val="00E026C1"/>
    <w:rsid w:val="00E32A2A"/>
    <w:rsid w:val="00E44979"/>
    <w:rsid w:val="00E51F86"/>
    <w:rsid w:val="00E65482"/>
    <w:rsid w:val="00E70052"/>
    <w:rsid w:val="00E751CC"/>
    <w:rsid w:val="00E814F9"/>
    <w:rsid w:val="00EA31FA"/>
    <w:rsid w:val="00EA5199"/>
    <w:rsid w:val="00EA6633"/>
    <w:rsid w:val="00ED0D75"/>
    <w:rsid w:val="00ED60D8"/>
    <w:rsid w:val="00F05149"/>
    <w:rsid w:val="00F06991"/>
    <w:rsid w:val="00F0727F"/>
    <w:rsid w:val="00F354CF"/>
    <w:rsid w:val="00F4463E"/>
    <w:rsid w:val="00F45004"/>
    <w:rsid w:val="00F625EE"/>
    <w:rsid w:val="00F66241"/>
    <w:rsid w:val="00F76D16"/>
    <w:rsid w:val="00F8170C"/>
    <w:rsid w:val="00F81B7C"/>
    <w:rsid w:val="00F872BE"/>
    <w:rsid w:val="00FA0D28"/>
    <w:rsid w:val="00FA31F3"/>
    <w:rsid w:val="00FC1BDC"/>
    <w:rsid w:val="00FE0DA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D71E70A"/>
  <w15:docId w15:val="{A37DFD09-75C2-4F3A-BD6A-5D25DBB4A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sz w:val="21"/>
        <w:szCs w:val="21"/>
        <w:lang w:val="da-DK" w:eastAsia="da-DK" w:bidi="ar-SA"/>
      </w:rPr>
    </w:rPrDefault>
    <w:pPrDefault>
      <w:pPr>
        <w:spacing w:line="28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7" w:unhideWhenUsed="1"/>
    <w:lsdException w:name="annotation text" w:semiHidden="1" w:unhideWhenUsed="1"/>
    <w:lsdException w:name="header" w:semiHidden="1" w:uiPriority="7" w:unhideWhenUsed="1"/>
    <w:lsdException w:name="footer" w:semiHidden="1" w:uiPriority="7" w:unhideWhenUsed="1"/>
    <w:lsdException w:name="index heading" w:semiHidden="1" w:unhideWhenUsed="1"/>
    <w:lsdException w:name="caption" w:semiHidden="1" w:uiPriority="3" w:unhideWhenUsed="1"/>
    <w:lsdException w:name="table of figures" w:semiHidden="1" w:unhideWhenUsed="1"/>
    <w:lsdException w:name="envelope address" w:semiHidden="1" w:unhideWhenUsed="1"/>
    <w:lsdException w:name="envelope return" w:semiHidden="1" w:unhideWhenUsed="1"/>
    <w:lsdException w:name="footnote reference" w:semiHidden="1" w:uiPriority="7" w:unhideWhenUsed="1"/>
    <w:lsdException w:name="annotation reference" w:semiHidden="1" w:unhideWhenUsed="1"/>
    <w:lsdException w:name="line number" w:semiHidden="1" w:unhideWhenUsed="1"/>
    <w:lsdException w:name="page number" w:semiHidden="1" w:unhideWhenUsed="1"/>
    <w:lsdException w:name="endnote reference" w:semiHidden="1" w:uiPriority="7" w:unhideWhenUsed="1"/>
    <w:lsdException w:name="endnote text" w:semiHidden="1" w:uiPriority="7"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7" w:unhideWhenUsed="1"/>
    <w:lsdException w:name="Strong" w:qFormat="1"/>
    <w:lsdException w:name="Emphasis" w:uiPriority="3"/>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380A"/>
  </w:style>
  <w:style w:type="paragraph" w:styleId="Overskrift1">
    <w:name w:val="heading 1"/>
    <w:basedOn w:val="Normal"/>
    <w:next w:val="Normal"/>
    <w:uiPriority w:val="1"/>
    <w:qFormat/>
    <w:rsid w:val="00302AF3"/>
    <w:pPr>
      <w:outlineLvl w:val="0"/>
    </w:pPr>
    <w:rPr>
      <w:rFonts w:cs="Arial"/>
      <w:b/>
      <w:bCs/>
      <w:szCs w:val="32"/>
    </w:rPr>
  </w:style>
  <w:style w:type="paragraph" w:styleId="Overskrift2">
    <w:name w:val="heading 2"/>
    <w:basedOn w:val="Normal"/>
    <w:next w:val="Normal"/>
    <w:uiPriority w:val="1"/>
    <w:qFormat/>
    <w:rsid w:val="00302AF3"/>
    <w:pPr>
      <w:outlineLvl w:val="1"/>
    </w:pPr>
    <w:rPr>
      <w:rFonts w:cs="Arial"/>
      <w:b/>
      <w:bCs/>
      <w:i/>
      <w:iCs/>
      <w:szCs w:val="28"/>
    </w:rPr>
  </w:style>
  <w:style w:type="paragraph" w:styleId="Overskrift3">
    <w:name w:val="heading 3"/>
    <w:basedOn w:val="Normal"/>
    <w:next w:val="Normal"/>
    <w:uiPriority w:val="1"/>
    <w:qFormat/>
    <w:rsid w:val="00302AF3"/>
    <w:pPr>
      <w:outlineLvl w:val="2"/>
    </w:pPr>
    <w:rPr>
      <w:rFonts w:cs="Arial"/>
      <w:bCs/>
      <w:i/>
      <w:szCs w:val="26"/>
    </w:rPr>
  </w:style>
  <w:style w:type="paragraph" w:styleId="Overskrift4">
    <w:name w:val="heading 4"/>
    <w:basedOn w:val="Normal"/>
    <w:next w:val="Normal"/>
    <w:uiPriority w:val="1"/>
    <w:semiHidden/>
    <w:qFormat/>
    <w:rsid w:val="00302AF3"/>
    <w:pPr>
      <w:keepNext/>
      <w:outlineLvl w:val="3"/>
    </w:pPr>
    <w:rPr>
      <w:bCs/>
      <w:i/>
      <w:szCs w:val="28"/>
    </w:rPr>
  </w:style>
  <w:style w:type="paragraph" w:styleId="Overskrift5">
    <w:name w:val="heading 5"/>
    <w:basedOn w:val="Normal"/>
    <w:next w:val="Normal"/>
    <w:uiPriority w:val="1"/>
    <w:semiHidden/>
    <w:qFormat/>
    <w:rsid w:val="00302AF3"/>
    <w:pPr>
      <w:outlineLvl w:val="4"/>
    </w:pPr>
    <w:rPr>
      <w:bCs/>
      <w:iCs/>
      <w:szCs w:val="26"/>
    </w:rPr>
  </w:style>
  <w:style w:type="paragraph" w:styleId="Overskrift6">
    <w:name w:val="heading 6"/>
    <w:basedOn w:val="Normal"/>
    <w:next w:val="Normal"/>
    <w:uiPriority w:val="1"/>
    <w:semiHidden/>
    <w:qFormat/>
    <w:rsid w:val="00302AF3"/>
    <w:pPr>
      <w:outlineLvl w:val="5"/>
    </w:pPr>
    <w:rPr>
      <w:bCs/>
      <w:szCs w:val="22"/>
    </w:rPr>
  </w:style>
  <w:style w:type="paragraph" w:styleId="Overskrift7">
    <w:name w:val="heading 7"/>
    <w:basedOn w:val="Normal"/>
    <w:next w:val="Normal"/>
    <w:uiPriority w:val="1"/>
    <w:semiHidden/>
    <w:qFormat/>
    <w:rsid w:val="00302AF3"/>
    <w:pPr>
      <w:outlineLvl w:val="6"/>
    </w:pPr>
  </w:style>
  <w:style w:type="paragraph" w:styleId="Overskrift8">
    <w:name w:val="heading 8"/>
    <w:basedOn w:val="Normal"/>
    <w:next w:val="Normal"/>
    <w:uiPriority w:val="1"/>
    <w:semiHidden/>
    <w:qFormat/>
    <w:rsid w:val="00302AF3"/>
    <w:pPr>
      <w:outlineLvl w:val="7"/>
    </w:pPr>
    <w:rPr>
      <w:iCs/>
    </w:rPr>
  </w:style>
  <w:style w:type="paragraph" w:styleId="Overskrift9">
    <w:name w:val="heading 9"/>
    <w:basedOn w:val="Normal"/>
    <w:next w:val="Normal"/>
    <w:uiPriority w:val="1"/>
    <w:semiHidden/>
    <w:qFormat/>
    <w:rsid w:val="00302AF3"/>
    <w:p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302AF3"/>
    <w:pPr>
      <w:numPr>
        <w:numId w:val="13"/>
      </w:numPr>
    </w:pPr>
  </w:style>
  <w:style w:type="numbering" w:styleId="1ai">
    <w:name w:val="Outline List 1"/>
    <w:basedOn w:val="Ingenoversigt"/>
    <w:semiHidden/>
    <w:rsid w:val="00302AF3"/>
    <w:pPr>
      <w:numPr>
        <w:numId w:val="1"/>
      </w:numPr>
    </w:pPr>
  </w:style>
  <w:style w:type="numbering" w:styleId="ArtikelSektion">
    <w:name w:val="Outline List 3"/>
    <w:basedOn w:val="Ingenoversigt"/>
    <w:semiHidden/>
    <w:rsid w:val="00302AF3"/>
    <w:pPr>
      <w:numPr>
        <w:numId w:val="2"/>
      </w:numPr>
    </w:pPr>
  </w:style>
  <w:style w:type="paragraph" w:styleId="Bloktekst">
    <w:name w:val="Block Text"/>
    <w:basedOn w:val="Normal"/>
    <w:uiPriority w:val="99"/>
    <w:semiHidden/>
    <w:rsid w:val="00302AF3"/>
    <w:pPr>
      <w:spacing w:after="120"/>
      <w:ind w:left="1440" w:right="1440"/>
    </w:pPr>
  </w:style>
  <w:style w:type="paragraph" w:styleId="Brdtekst">
    <w:name w:val="Body Text"/>
    <w:basedOn w:val="Normal"/>
    <w:uiPriority w:val="99"/>
    <w:semiHidden/>
    <w:rsid w:val="00302AF3"/>
    <w:pPr>
      <w:spacing w:after="120"/>
    </w:pPr>
  </w:style>
  <w:style w:type="paragraph" w:styleId="Brdtekst2">
    <w:name w:val="Body Text 2"/>
    <w:basedOn w:val="Normal"/>
    <w:uiPriority w:val="99"/>
    <w:semiHidden/>
    <w:rsid w:val="00302AF3"/>
    <w:pPr>
      <w:spacing w:after="120" w:line="480" w:lineRule="auto"/>
    </w:pPr>
  </w:style>
  <w:style w:type="paragraph" w:styleId="Brdtekst3">
    <w:name w:val="Body Text 3"/>
    <w:basedOn w:val="Normal"/>
    <w:uiPriority w:val="99"/>
    <w:semiHidden/>
    <w:rsid w:val="00302AF3"/>
    <w:pPr>
      <w:spacing w:after="120"/>
    </w:pPr>
    <w:rPr>
      <w:sz w:val="16"/>
      <w:szCs w:val="16"/>
    </w:rPr>
  </w:style>
  <w:style w:type="paragraph" w:styleId="Brdtekst-frstelinjeindrykning1">
    <w:name w:val="Body Text First Indent"/>
    <w:basedOn w:val="Brdtekst"/>
    <w:uiPriority w:val="99"/>
    <w:semiHidden/>
    <w:rsid w:val="00302AF3"/>
    <w:pPr>
      <w:ind w:firstLine="210"/>
    </w:pPr>
  </w:style>
  <w:style w:type="paragraph" w:styleId="Brdtekstindrykning">
    <w:name w:val="Body Text Indent"/>
    <w:basedOn w:val="Normal"/>
    <w:uiPriority w:val="99"/>
    <w:semiHidden/>
    <w:rsid w:val="00302AF3"/>
    <w:pPr>
      <w:spacing w:after="120"/>
      <w:ind w:left="283"/>
    </w:pPr>
  </w:style>
  <w:style w:type="paragraph" w:styleId="Brdtekst-frstelinjeindrykning2">
    <w:name w:val="Body Text First Indent 2"/>
    <w:basedOn w:val="Brdtekstindrykning"/>
    <w:uiPriority w:val="99"/>
    <w:semiHidden/>
    <w:rsid w:val="00302AF3"/>
    <w:pPr>
      <w:ind w:firstLine="210"/>
    </w:pPr>
  </w:style>
  <w:style w:type="paragraph" w:styleId="Brdtekstindrykning2">
    <w:name w:val="Body Text Indent 2"/>
    <w:basedOn w:val="Normal"/>
    <w:uiPriority w:val="99"/>
    <w:semiHidden/>
    <w:rsid w:val="00302AF3"/>
    <w:pPr>
      <w:spacing w:after="120" w:line="480" w:lineRule="auto"/>
      <w:ind w:left="283"/>
    </w:pPr>
  </w:style>
  <w:style w:type="paragraph" w:styleId="Brdtekstindrykning3">
    <w:name w:val="Body Text Indent 3"/>
    <w:basedOn w:val="Normal"/>
    <w:uiPriority w:val="99"/>
    <w:semiHidden/>
    <w:rsid w:val="00302AF3"/>
    <w:pPr>
      <w:spacing w:after="120"/>
      <w:ind w:left="283"/>
    </w:pPr>
    <w:rPr>
      <w:sz w:val="16"/>
      <w:szCs w:val="16"/>
    </w:rPr>
  </w:style>
  <w:style w:type="paragraph" w:styleId="Billedtekst">
    <w:name w:val="caption"/>
    <w:basedOn w:val="Normal"/>
    <w:next w:val="Normal"/>
    <w:uiPriority w:val="3"/>
    <w:rsid w:val="00302AF3"/>
    <w:rPr>
      <w:b/>
      <w:bCs/>
      <w:sz w:val="16"/>
      <w:szCs w:val="20"/>
    </w:rPr>
  </w:style>
  <w:style w:type="paragraph" w:styleId="Sluthilsen">
    <w:name w:val="Closing"/>
    <w:basedOn w:val="Normal"/>
    <w:uiPriority w:val="99"/>
    <w:semiHidden/>
    <w:rsid w:val="00302AF3"/>
    <w:pPr>
      <w:ind w:left="4252"/>
    </w:pPr>
  </w:style>
  <w:style w:type="paragraph" w:styleId="Dato">
    <w:name w:val="Date"/>
    <w:basedOn w:val="Normal"/>
    <w:next w:val="Normal"/>
    <w:uiPriority w:val="99"/>
    <w:semiHidden/>
    <w:rsid w:val="00302AF3"/>
  </w:style>
  <w:style w:type="paragraph" w:styleId="Mailsignatur">
    <w:name w:val="E-mail Signature"/>
    <w:basedOn w:val="Normal"/>
    <w:uiPriority w:val="99"/>
    <w:semiHidden/>
    <w:rsid w:val="00302AF3"/>
  </w:style>
  <w:style w:type="character" w:styleId="Fremhv">
    <w:name w:val="Emphasis"/>
    <w:uiPriority w:val="3"/>
    <w:rsid w:val="00302AF3"/>
    <w:rPr>
      <w:i/>
      <w:iCs/>
    </w:rPr>
  </w:style>
  <w:style w:type="character" w:styleId="Slutnotehenvisning">
    <w:name w:val="endnote reference"/>
    <w:uiPriority w:val="7"/>
    <w:semiHidden/>
    <w:rsid w:val="00302AF3"/>
    <w:rPr>
      <w:rFonts w:ascii="AU Passata" w:hAnsi="AU Passata"/>
      <w:color w:val="87888A"/>
      <w:sz w:val="14"/>
      <w:vertAlign w:val="superscript"/>
    </w:rPr>
  </w:style>
  <w:style w:type="paragraph" w:styleId="Slutnotetekst">
    <w:name w:val="endnote text"/>
    <w:basedOn w:val="Normal"/>
    <w:uiPriority w:val="7"/>
    <w:semiHidden/>
    <w:rsid w:val="00302AF3"/>
    <w:pPr>
      <w:spacing w:line="180" w:lineRule="atLeast"/>
    </w:pPr>
    <w:rPr>
      <w:rFonts w:ascii="AU Passata" w:hAnsi="AU Passata"/>
      <w:color w:val="87888A"/>
      <w:spacing w:val="10"/>
      <w:sz w:val="14"/>
      <w:szCs w:val="20"/>
    </w:rPr>
  </w:style>
  <w:style w:type="paragraph" w:styleId="Modtageradresse">
    <w:name w:val="envelope address"/>
    <w:basedOn w:val="Normal"/>
    <w:uiPriority w:val="99"/>
    <w:semiHidden/>
    <w:rsid w:val="00302AF3"/>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302AF3"/>
    <w:rPr>
      <w:rFonts w:ascii="Arial" w:hAnsi="Arial" w:cs="Arial"/>
      <w:szCs w:val="20"/>
    </w:rPr>
  </w:style>
  <w:style w:type="character" w:styleId="Fodnotehenvisning">
    <w:name w:val="footnote reference"/>
    <w:uiPriority w:val="7"/>
    <w:semiHidden/>
    <w:rsid w:val="00302AF3"/>
    <w:rPr>
      <w:rFonts w:ascii="AU Passata" w:hAnsi="AU Passata"/>
      <w:color w:val="87888A"/>
      <w:sz w:val="14"/>
      <w:vertAlign w:val="superscript"/>
    </w:rPr>
  </w:style>
  <w:style w:type="paragraph" w:styleId="Fodnotetekst">
    <w:name w:val="footnote text"/>
    <w:basedOn w:val="Normal"/>
    <w:uiPriority w:val="7"/>
    <w:semiHidden/>
    <w:rsid w:val="00302AF3"/>
    <w:pPr>
      <w:spacing w:line="180" w:lineRule="atLeast"/>
    </w:pPr>
    <w:rPr>
      <w:rFonts w:ascii="AU Passata" w:hAnsi="AU Passata"/>
      <w:color w:val="87888A"/>
      <w:spacing w:val="10"/>
      <w:sz w:val="14"/>
      <w:szCs w:val="20"/>
    </w:rPr>
  </w:style>
  <w:style w:type="character" w:styleId="HTML-akronym">
    <w:name w:val="HTML Acronym"/>
    <w:basedOn w:val="Standardskrifttypeiafsnit"/>
    <w:uiPriority w:val="99"/>
    <w:semiHidden/>
    <w:rsid w:val="00302AF3"/>
  </w:style>
  <w:style w:type="paragraph" w:styleId="HTML-adresse">
    <w:name w:val="HTML Address"/>
    <w:basedOn w:val="Normal"/>
    <w:uiPriority w:val="99"/>
    <w:semiHidden/>
    <w:rsid w:val="00302AF3"/>
    <w:rPr>
      <w:i/>
      <w:iCs/>
    </w:rPr>
  </w:style>
  <w:style w:type="character" w:styleId="HTML-citat">
    <w:name w:val="HTML Cite"/>
    <w:uiPriority w:val="99"/>
    <w:semiHidden/>
    <w:rsid w:val="00302AF3"/>
    <w:rPr>
      <w:i/>
      <w:iCs/>
    </w:rPr>
  </w:style>
  <w:style w:type="character" w:styleId="HTML-kode">
    <w:name w:val="HTML Code"/>
    <w:uiPriority w:val="99"/>
    <w:semiHidden/>
    <w:rsid w:val="00302AF3"/>
    <w:rPr>
      <w:rFonts w:ascii="Courier New" w:hAnsi="Courier New" w:cs="Courier New"/>
      <w:sz w:val="20"/>
      <w:szCs w:val="20"/>
    </w:rPr>
  </w:style>
  <w:style w:type="character" w:styleId="HTML-definition">
    <w:name w:val="HTML Definition"/>
    <w:uiPriority w:val="99"/>
    <w:semiHidden/>
    <w:rsid w:val="00302AF3"/>
    <w:rPr>
      <w:i/>
      <w:iCs/>
    </w:rPr>
  </w:style>
  <w:style w:type="character" w:styleId="HTML-tastatur">
    <w:name w:val="HTML Keyboard"/>
    <w:uiPriority w:val="99"/>
    <w:semiHidden/>
    <w:rsid w:val="00302AF3"/>
    <w:rPr>
      <w:rFonts w:ascii="Courier New" w:hAnsi="Courier New" w:cs="Courier New"/>
      <w:sz w:val="20"/>
      <w:szCs w:val="20"/>
    </w:rPr>
  </w:style>
  <w:style w:type="paragraph" w:styleId="FormateretHTML">
    <w:name w:val="HTML Preformatted"/>
    <w:basedOn w:val="Normal"/>
    <w:uiPriority w:val="99"/>
    <w:semiHidden/>
    <w:rsid w:val="00302AF3"/>
    <w:rPr>
      <w:rFonts w:ascii="Courier New" w:hAnsi="Courier New" w:cs="Courier New"/>
      <w:szCs w:val="20"/>
    </w:rPr>
  </w:style>
  <w:style w:type="character" w:styleId="HTML-eksempel">
    <w:name w:val="HTML Sample"/>
    <w:uiPriority w:val="99"/>
    <w:semiHidden/>
    <w:rsid w:val="00302AF3"/>
    <w:rPr>
      <w:rFonts w:ascii="Courier New" w:hAnsi="Courier New" w:cs="Courier New"/>
    </w:rPr>
  </w:style>
  <w:style w:type="character" w:styleId="HTML-skrivemaskine">
    <w:name w:val="HTML Typewriter"/>
    <w:uiPriority w:val="99"/>
    <w:semiHidden/>
    <w:rsid w:val="00302AF3"/>
    <w:rPr>
      <w:rFonts w:ascii="Courier New" w:hAnsi="Courier New" w:cs="Courier New"/>
      <w:sz w:val="20"/>
      <w:szCs w:val="20"/>
    </w:rPr>
  </w:style>
  <w:style w:type="character" w:styleId="HTML-variabel">
    <w:name w:val="HTML Variable"/>
    <w:uiPriority w:val="99"/>
    <w:semiHidden/>
    <w:rsid w:val="00302AF3"/>
    <w:rPr>
      <w:i/>
      <w:iCs/>
    </w:rPr>
  </w:style>
  <w:style w:type="character" w:styleId="Linjenummer">
    <w:name w:val="line number"/>
    <w:basedOn w:val="Standardskrifttypeiafsnit"/>
    <w:uiPriority w:val="99"/>
    <w:semiHidden/>
    <w:rsid w:val="00302AF3"/>
  </w:style>
  <w:style w:type="paragraph" w:styleId="Liste">
    <w:name w:val="List"/>
    <w:basedOn w:val="Normal"/>
    <w:uiPriority w:val="99"/>
    <w:semiHidden/>
    <w:rsid w:val="00302AF3"/>
    <w:pPr>
      <w:ind w:left="283" w:hanging="283"/>
    </w:pPr>
  </w:style>
  <w:style w:type="paragraph" w:styleId="Liste2">
    <w:name w:val="List 2"/>
    <w:basedOn w:val="Normal"/>
    <w:uiPriority w:val="99"/>
    <w:semiHidden/>
    <w:rsid w:val="00302AF3"/>
    <w:pPr>
      <w:ind w:left="566" w:hanging="283"/>
    </w:pPr>
  </w:style>
  <w:style w:type="paragraph" w:styleId="Liste3">
    <w:name w:val="List 3"/>
    <w:basedOn w:val="Normal"/>
    <w:uiPriority w:val="99"/>
    <w:semiHidden/>
    <w:rsid w:val="00302AF3"/>
    <w:pPr>
      <w:ind w:left="849" w:hanging="283"/>
    </w:pPr>
  </w:style>
  <w:style w:type="paragraph" w:styleId="Liste4">
    <w:name w:val="List 4"/>
    <w:basedOn w:val="Normal"/>
    <w:uiPriority w:val="99"/>
    <w:semiHidden/>
    <w:rsid w:val="00302AF3"/>
    <w:pPr>
      <w:ind w:left="1132" w:hanging="283"/>
    </w:pPr>
  </w:style>
  <w:style w:type="paragraph" w:styleId="Liste5">
    <w:name w:val="List 5"/>
    <w:basedOn w:val="Normal"/>
    <w:uiPriority w:val="99"/>
    <w:semiHidden/>
    <w:rsid w:val="00302AF3"/>
    <w:pPr>
      <w:ind w:left="1415" w:hanging="283"/>
    </w:pPr>
  </w:style>
  <w:style w:type="paragraph" w:styleId="Opstilling-punkttegn">
    <w:name w:val="List Bullet"/>
    <w:basedOn w:val="Normal"/>
    <w:uiPriority w:val="2"/>
    <w:qFormat/>
    <w:rsid w:val="00302AF3"/>
    <w:pPr>
      <w:numPr>
        <w:numId w:val="19"/>
      </w:numPr>
    </w:pPr>
  </w:style>
  <w:style w:type="paragraph" w:styleId="Opstilling-punkttegn2">
    <w:name w:val="List Bullet 2"/>
    <w:basedOn w:val="Normal"/>
    <w:uiPriority w:val="99"/>
    <w:semiHidden/>
    <w:rsid w:val="00302AF3"/>
    <w:pPr>
      <w:numPr>
        <w:numId w:val="20"/>
      </w:numPr>
    </w:pPr>
  </w:style>
  <w:style w:type="paragraph" w:styleId="Opstilling-punkttegn3">
    <w:name w:val="List Bullet 3"/>
    <w:basedOn w:val="Normal"/>
    <w:uiPriority w:val="99"/>
    <w:semiHidden/>
    <w:rsid w:val="00302AF3"/>
    <w:pPr>
      <w:numPr>
        <w:numId w:val="21"/>
      </w:numPr>
    </w:pPr>
  </w:style>
  <w:style w:type="paragraph" w:styleId="Opstilling-punkttegn4">
    <w:name w:val="List Bullet 4"/>
    <w:basedOn w:val="Normal"/>
    <w:uiPriority w:val="99"/>
    <w:semiHidden/>
    <w:rsid w:val="00302AF3"/>
    <w:pPr>
      <w:numPr>
        <w:numId w:val="22"/>
      </w:numPr>
    </w:pPr>
  </w:style>
  <w:style w:type="paragraph" w:styleId="Opstilling-punkttegn5">
    <w:name w:val="List Bullet 5"/>
    <w:basedOn w:val="Normal"/>
    <w:uiPriority w:val="99"/>
    <w:semiHidden/>
    <w:rsid w:val="00302AF3"/>
    <w:pPr>
      <w:numPr>
        <w:numId w:val="23"/>
      </w:numPr>
    </w:pPr>
  </w:style>
  <w:style w:type="paragraph" w:styleId="Opstilling-forts">
    <w:name w:val="List Continue"/>
    <w:basedOn w:val="Normal"/>
    <w:uiPriority w:val="99"/>
    <w:semiHidden/>
    <w:rsid w:val="00302AF3"/>
    <w:pPr>
      <w:spacing w:after="120"/>
      <w:ind w:left="283"/>
    </w:pPr>
  </w:style>
  <w:style w:type="paragraph" w:styleId="Opstilling-forts2">
    <w:name w:val="List Continue 2"/>
    <w:basedOn w:val="Normal"/>
    <w:uiPriority w:val="99"/>
    <w:semiHidden/>
    <w:rsid w:val="00302AF3"/>
    <w:pPr>
      <w:spacing w:after="120"/>
      <w:ind w:left="566"/>
    </w:pPr>
  </w:style>
  <w:style w:type="paragraph" w:styleId="Opstilling-forts3">
    <w:name w:val="List Continue 3"/>
    <w:basedOn w:val="Normal"/>
    <w:uiPriority w:val="99"/>
    <w:semiHidden/>
    <w:rsid w:val="00302AF3"/>
    <w:pPr>
      <w:spacing w:after="120"/>
      <w:ind w:left="849"/>
    </w:pPr>
  </w:style>
  <w:style w:type="paragraph" w:styleId="Opstilling-forts4">
    <w:name w:val="List Continue 4"/>
    <w:basedOn w:val="Normal"/>
    <w:uiPriority w:val="99"/>
    <w:semiHidden/>
    <w:rsid w:val="00302AF3"/>
    <w:pPr>
      <w:spacing w:after="120"/>
      <w:ind w:left="1132"/>
    </w:pPr>
  </w:style>
  <w:style w:type="paragraph" w:styleId="Opstilling-forts5">
    <w:name w:val="List Continue 5"/>
    <w:basedOn w:val="Normal"/>
    <w:uiPriority w:val="99"/>
    <w:semiHidden/>
    <w:rsid w:val="00302AF3"/>
    <w:pPr>
      <w:spacing w:after="120"/>
      <w:ind w:left="1415"/>
    </w:pPr>
  </w:style>
  <w:style w:type="paragraph" w:styleId="Opstilling-talellerbogst">
    <w:name w:val="List Number"/>
    <w:basedOn w:val="Normal"/>
    <w:uiPriority w:val="2"/>
    <w:qFormat/>
    <w:rsid w:val="00302AF3"/>
    <w:pPr>
      <w:numPr>
        <w:numId w:val="24"/>
      </w:numPr>
    </w:pPr>
  </w:style>
  <w:style w:type="paragraph" w:styleId="Opstilling-talellerbogst2">
    <w:name w:val="List Number 2"/>
    <w:basedOn w:val="Normal"/>
    <w:uiPriority w:val="99"/>
    <w:semiHidden/>
    <w:rsid w:val="00302AF3"/>
    <w:pPr>
      <w:numPr>
        <w:numId w:val="25"/>
      </w:numPr>
    </w:pPr>
  </w:style>
  <w:style w:type="paragraph" w:styleId="Opstilling-talellerbogst3">
    <w:name w:val="List Number 3"/>
    <w:basedOn w:val="Normal"/>
    <w:uiPriority w:val="99"/>
    <w:semiHidden/>
    <w:rsid w:val="00302AF3"/>
    <w:pPr>
      <w:numPr>
        <w:numId w:val="26"/>
      </w:numPr>
    </w:pPr>
  </w:style>
  <w:style w:type="paragraph" w:styleId="Opstilling-talellerbogst4">
    <w:name w:val="List Number 4"/>
    <w:basedOn w:val="Normal"/>
    <w:uiPriority w:val="99"/>
    <w:semiHidden/>
    <w:rsid w:val="00302AF3"/>
    <w:pPr>
      <w:numPr>
        <w:numId w:val="27"/>
      </w:numPr>
    </w:pPr>
  </w:style>
  <w:style w:type="paragraph" w:styleId="Opstilling-talellerbogst5">
    <w:name w:val="List Number 5"/>
    <w:basedOn w:val="Normal"/>
    <w:uiPriority w:val="99"/>
    <w:semiHidden/>
    <w:rsid w:val="00302AF3"/>
    <w:pPr>
      <w:numPr>
        <w:numId w:val="28"/>
      </w:numPr>
    </w:pPr>
  </w:style>
  <w:style w:type="paragraph" w:styleId="Brevhoved">
    <w:name w:val="Message Header"/>
    <w:basedOn w:val="Normal"/>
    <w:uiPriority w:val="99"/>
    <w:semiHidden/>
    <w:rsid w:val="00302AF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302AF3"/>
    <w:rPr>
      <w:rFonts w:ascii="Times New Roman" w:hAnsi="Times New Roman"/>
      <w:sz w:val="24"/>
    </w:rPr>
  </w:style>
  <w:style w:type="paragraph" w:styleId="Normalindrykning">
    <w:name w:val="Normal Indent"/>
    <w:basedOn w:val="Normal"/>
    <w:uiPriority w:val="99"/>
    <w:semiHidden/>
    <w:rsid w:val="00302AF3"/>
    <w:pPr>
      <w:ind w:left="1304"/>
    </w:pPr>
  </w:style>
  <w:style w:type="paragraph" w:styleId="Noteoverskrift">
    <w:name w:val="Note Heading"/>
    <w:basedOn w:val="Normal"/>
    <w:next w:val="Normal"/>
    <w:uiPriority w:val="99"/>
    <w:semiHidden/>
    <w:rsid w:val="00302AF3"/>
  </w:style>
  <w:style w:type="paragraph" w:styleId="Almindeligtekst">
    <w:name w:val="Plain Text"/>
    <w:basedOn w:val="Normal"/>
    <w:uiPriority w:val="99"/>
    <w:semiHidden/>
    <w:rsid w:val="00302AF3"/>
    <w:rPr>
      <w:rFonts w:ascii="Courier New" w:hAnsi="Courier New" w:cs="Courier New"/>
      <w:szCs w:val="20"/>
    </w:rPr>
  </w:style>
  <w:style w:type="paragraph" w:styleId="Starthilsen">
    <w:name w:val="Salutation"/>
    <w:basedOn w:val="Normal"/>
    <w:next w:val="Normal"/>
    <w:uiPriority w:val="99"/>
    <w:semiHidden/>
    <w:rsid w:val="00302AF3"/>
  </w:style>
  <w:style w:type="paragraph" w:styleId="Underskrift">
    <w:name w:val="Signature"/>
    <w:basedOn w:val="Normal"/>
    <w:uiPriority w:val="99"/>
    <w:semiHidden/>
    <w:rsid w:val="00302AF3"/>
    <w:pPr>
      <w:ind w:left="4252"/>
    </w:pPr>
  </w:style>
  <w:style w:type="character" w:styleId="Strk">
    <w:name w:val="Strong"/>
    <w:uiPriority w:val="99"/>
    <w:semiHidden/>
    <w:qFormat/>
    <w:rsid w:val="00302AF3"/>
    <w:rPr>
      <w:b/>
      <w:bCs/>
    </w:rPr>
  </w:style>
  <w:style w:type="paragraph" w:styleId="Undertitel">
    <w:name w:val="Subtitle"/>
    <w:basedOn w:val="Normal"/>
    <w:uiPriority w:val="99"/>
    <w:semiHidden/>
    <w:qFormat/>
    <w:rsid w:val="00302AF3"/>
    <w:pPr>
      <w:spacing w:after="60"/>
      <w:jc w:val="center"/>
      <w:outlineLvl w:val="1"/>
    </w:pPr>
    <w:rPr>
      <w:rFonts w:ascii="Arial" w:hAnsi="Arial" w:cs="Arial"/>
      <w:sz w:val="24"/>
    </w:rPr>
  </w:style>
  <w:style w:type="table" w:styleId="Tabel-3D-effekter1">
    <w:name w:val="Table 3D effects 1"/>
    <w:basedOn w:val="Tabel-Normal"/>
    <w:semiHidden/>
    <w:rsid w:val="00302AF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302AF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302AF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302AF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302AF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302AF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302AF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302AF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302AF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302AF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302AF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302AF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302AF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302AF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302AF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302AF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302AF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302AF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302AF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302AF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302AF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302AF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302AF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302AF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302AF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302AF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302AF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302AF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302AF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302AF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302AF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302AF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302AF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302AF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302AF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302AF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302AF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302AF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302AF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302A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302AF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302AF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302AF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8"/>
    <w:semiHidden/>
    <w:qFormat/>
    <w:rsid w:val="00302AF3"/>
    <w:pPr>
      <w:spacing w:before="240" w:after="60"/>
      <w:jc w:val="center"/>
      <w:outlineLvl w:val="0"/>
    </w:pPr>
    <w:rPr>
      <w:rFonts w:ascii="Arial" w:hAnsi="Arial" w:cs="Arial"/>
      <w:b/>
      <w:bCs/>
      <w:kern w:val="28"/>
      <w:sz w:val="32"/>
      <w:szCs w:val="32"/>
    </w:rPr>
  </w:style>
  <w:style w:type="paragraph" w:styleId="Indholdsfortegnelse1">
    <w:name w:val="toc 1"/>
    <w:basedOn w:val="Normal"/>
    <w:next w:val="Normal"/>
    <w:uiPriority w:val="99"/>
    <w:semiHidden/>
    <w:rsid w:val="00302AF3"/>
    <w:pPr>
      <w:tabs>
        <w:tab w:val="right" w:pos="7655"/>
      </w:tabs>
      <w:spacing w:before="120"/>
      <w:ind w:right="567"/>
    </w:pPr>
    <w:rPr>
      <w:b/>
    </w:rPr>
  </w:style>
  <w:style w:type="paragraph" w:styleId="Indholdsfortegnelse2">
    <w:name w:val="toc 2"/>
    <w:basedOn w:val="Normal"/>
    <w:next w:val="Normal"/>
    <w:uiPriority w:val="99"/>
    <w:semiHidden/>
    <w:rsid w:val="00302AF3"/>
    <w:pPr>
      <w:tabs>
        <w:tab w:val="right" w:pos="7655"/>
      </w:tabs>
      <w:ind w:left="284" w:right="567"/>
    </w:pPr>
  </w:style>
  <w:style w:type="paragraph" w:styleId="Indholdsfortegnelse3">
    <w:name w:val="toc 3"/>
    <w:basedOn w:val="Normal"/>
    <w:next w:val="Normal"/>
    <w:uiPriority w:val="99"/>
    <w:semiHidden/>
    <w:rsid w:val="00302AF3"/>
    <w:pPr>
      <w:tabs>
        <w:tab w:val="right" w:pos="7655"/>
      </w:tabs>
      <w:ind w:left="567" w:right="567"/>
    </w:pPr>
  </w:style>
  <w:style w:type="paragraph" w:styleId="Indholdsfortegnelse4">
    <w:name w:val="toc 4"/>
    <w:basedOn w:val="Normal"/>
    <w:next w:val="Normal"/>
    <w:uiPriority w:val="99"/>
    <w:semiHidden/>
    <w:rsid w:val="00302AF3"/>
    <w:pPr>
      <w:tabs>
        <w:tab w:val="right" w:pos="7655"/>
      </w:tabs>
      <w:ind w:left="851" w:right="567"/>
    </w:pPr>
  </w:style>
  <w:style w:type="paragraph" w:styleId="Indholdsfortegnelse5">
    <w:name w:val="toc 5"/>
    <w:basedOn w:val="Normal"/>
    <w:next w:val="Normal"/>
    <w:uiPriority w:val="99"/>
    <w:semiHidden/>
    <w:rsid w:val="00302AF3"/>
    <w:pPr>
      <w:tabs>
        <w:tab w:val="right" w:pos="7655"/>
      </w:tabs>
      <w:ind w:left="1134" w:right="567"/>
    </w:pPr>
  </w:style>
  <w:style w:type="character" w:styleId="BesgtLink">
    <w:name w:val="FollowedHyperlink"/>
    <w:uiPriority w:val="7"/>
    <w:semiHidden/>
    <w:rsid w:val="00302AF3"/>
    <w:rPr>
      <w:rFonts w:ascii="Georgia" w:hAnsi="Georgia"/>
      <w:color w:val="87888A"/>
      <w:sz w:val="21"/>
      <w:u w:val="none"/>
    </w:rPr>
  </w:style>
  <w:style w:type="paragraph" w:styleId="Sidefod">
    <w:name w:val="footer"/>
    <w:basedOn w:val="Normal"/>
    <w:uiPriority w:val="7"/>
    <w:rsid w:val="00377E9A"/>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uiPriority w:val="7"/>
    <w:semiHidden/>
    <w:rsid w:val="00302AF3"/>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99"/>
    <w:semiHidden/>
    <w:rsid w:val="00302AF3"/>
    <w:rPr>
      <w:rFonts w:ascii="Georgia" w:hAnsi="Georgia"/>
      <w:color w:val="03428E"/>
      <w:sz w:val="21"/>
      <w:u w:val="none"/>
    </w:rPr>
  </w:style>
  <w:style w:type="character" w:styleId="Sidetal">
    <w:name w:val="page number"/>
    <w:uiPriority w:val="99"/>
    <w:semiHidden/>
    <w:rsid w:val="00302AF3"/>
    <w:rPr>
      <w:rFonts w:ascii="AU Passata" w:hAnsi="AU Passata"/>
      <w:sz w:val="14"/>
    </w:rPr>
  </w:style>
  <w:style w:type="paragraph" w:customStyle="1" w:styleId="Normal-Bullet">
    <w:name w:val="Normal - Bullet"/>
    <w:basedOn w:val="Normal"/>
    <w:uiPriority w:val="5"/>
    <w:semiHidden/>
    <w:rsid w:val="00302AF3"/>
    <w:pPr>
      <w:numPr>
        <w:numId w:val="29"/>
      </w:numPr>
    </w:pPr>
    <w:rPr>
      <w:lang w:val="en-GB"/>
    </w:rPr>
  </w:style>
  <w:style w:type="paragraph" w:styleId="Indholdsfortegnelse6">
    <w:name w:val="toc 6"/>
    <w:basedOn w:val="Normal"/>
    <w:next w:val="Normal"/>
    <w:uiPriority w:val="99"/>
    <w:semiHidden/>
    <w:rsid w:val="00302AF3"/>
    <w:pPr>
      <w:tabs>
        <w:tab w:val="right" w:pos="7655"/>
      </w:tabs>
      <w:ind w:left="2268" w:right="567" w:hanging="1134"/>
    </w:pPr>
  </w:style>
  <w:style w:type="paragraph" w:styleId="Indholdsfortegnelse7">
    <w:name w:val="toc 7"/>
    <w:basedOn w:val="Normal"/>
    <w:next w:val="Normal"/>
    <w:uiPriority w:val="99"/>
    <w:semiHidden/>
    <w:rsid w:val="00302AF3"/>
    <w:pPr>
      <w:tabs>
        <w:tab w:val="right" w:pos="7655"/>
      </w:tabs>
      <w:ind w:left="2268" w:right="567" w:hanging="1134"/>
    </w:pPr>
  </w:style>
  <w:style w:type="paragraph" w:styleId="Indholdsfortegnelse8">
    <w:name w:val="toc 8"/>
    <w:basedOn w:val="Normal"/>
    <w:next w:val="Normal"/>
    <w:uiPriority w:val="99"/>
    <w:semiHidden/>
    <w:rsid w:val="00302AF3"/>
    <w:pPr>
      <w:tabs>
        <w:tab w:val="right" w:pos="7655"/>
      </w:tabs>
      <w:ind w:left="2268" w:right="567" w:hanging="1134"/>
    </w:pPr>
  </w:style>
  <w:style w:type="paragraph" w:styleId="Indholdsfortegnelse9">
    <w:name w:val="toc 9"/>
    <w:basedOn w:val="Normal"/>
    <w:next w:val="Normal"/>
    <w:uiPriority w:val="99"/>
    <w:semiHidden/>
    <w:rsid w:val="00302AF3"/>
    <w:pPr>
      <w:tabs>
        <w:tab w:val="right" w:pos="7655"/>
      </w:tabs>
      <w:ind w:left="2268" w:right="567" w:hanging="1134"/>
    </w:pPr>
  </w:style>
  <w:style w:type="paragraph" w:customStyle="1" w:styleId="Normal-Numbering">
    <w:name w:val="Normal - Numbering"/>
    <w:basedOn w:val="Normal"/>
    <w:uiPriority w:val="5"/>
    <w:semiHidden/>
    <w:rsid w:val="00302AF3"/>
    <w:pPr>
      <w:numPr>
        <w:numId w:val="30"/>
      </w:numPr>
    </w:pPr>
  </w:style>
  <w:style w:type="paragraph" w:customStyle="1" w:styleId="TableColomnHeading">
    <w:name w:val="Table Colomn Heading"/>
    <w:basedOn w:val="Normal"/>
    <w:uiPriority w:val="4"/>
    <w:rsid w:val="00302AF3"/>
    <w:pPr>
      <w:spacing w:line="220" w:lineRule="atLeast"/>
    </w:pPr>
    <w:rPr>
      <w:color w:val="03428E"/>
      <w:sz w:val="18"/>
    </w:rPr>
  </w:style>
  <w:style w:type="table" w:customStyle="1" w:styleId="Table-Normal">
    <w:name w:val="Table - Normal"/>
    <w:basedOn w:val="Tabel-Normal"/>
    <w:semiHidden/>
    <w:rsid w:val="00302AF3"/>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emplate">
    <w:name w:val="Template"/>
    <w:uiPriority w:val="8"/>
    <w:semiHidden/>
    <w:rsid w:val="00302AF3"/>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uiPriority w:val="8"/>
    <w:semiHidden/>
    <w:rsid w:val="00302AF3"/>
    <w:rPr>
      <w:b/>
    </w:rPr>
  </w:style>
  <w:style w:type="paragraph" w:customStyle="1" w:styleId="Template-Address">
    <w:name w:val="Template - Address"/>
    <w:basedOn w:val="Template"/>
    <w:uiPriority w:val="8"/>
    <w:semiHidden/>
    <w:rsid w:val="00302AF3"/>
  </w:style>
  <w:style w:type="paragraph" w:customStyle="1" w:styleId="Template-Date">
    <w:name w:val="Template - Date"/>
    <w:basedOn w:val="Template-Address"/>
    <w:uiPriority w:val="8"/>
    <w:semiHidden/>
    <w:rsid w:val="00302AF3"/>
  </w:style>
  <w:style w:type="table" w:styleId="Tabel-Gitter">
    <w:name w:val="Table Grid"/>
    <w:basedOn w:val="Tabel-Normal"/>
    <w:semiHidden/>
    <w:rsid w:val="00302AF3"/>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late-Afdeling">
    <w:name w:val="Template - Afdeling"/>
    <w:basedOn w:val="Template"/>
    <w:uiPriority w:val="8"/>
    <w:semiHidden/>
    <w:rsid w:val="00302AF3"/>
    <w:rPr>
      <w:b/>
    </w:rPr>
  </w:style>
  <w:style w:type="paragraph" w:styleId="Listeoverfigurer">
    <w:name w:val="table of figures"/>
    <w:basedOn w:val="Normal"/>
    <w:next w:val="Normal"/>
    <w:uiPriority w:val="99"/>
    <w:semiHidden/>
    <w:rsid w:val="00302AF3"/>
  </w:style>
  <w:style w:type="paragraph" w:customStyle="1" w:styleId="Template-NavnMellemnavn">
    <w:name w:val="Template - Navn/Mellemnavn"/>
    <w:basedOn w:val="Template"/>
    <w:uiPriority w:val="8"/>
    <w:semiHidden/>
    <w:rsid w:val="00302AF3"/>
    <w:rPr>
      <w:b/>
    </w:rPr>
  </w:style>
  <w:style w:type="paragraph" w:customStyle="1" w:styleId="Template-Brugerinfo">
    <w:name w:val="Template - Bruger info"/>
    <w:basedOn w:val="Template"/>
    <w:uiPriority w:val="8"/>
    <w:semiHidden/>
    <w:rsid w:val="00302AF3"/>
  </w:style>
  <w:style w:type="paragraph" w:customStyle="1" w:styleId="DokumentNavn">
    <w:name w:val="Dokument Navn"/>
    <w:basedOn w:val="Normal"/>
    <w:uiPriority w:val="5"/>
    <w:semiHidden/>
    <w:rsid w:val="00302AF3"/>
    <w:rPr>
      <w:rFonts w:ascii="AU Passata" w:hAnsi="AU Passata"/>
      <w:b/>
      <w:sz w:val="23"/>
    </w:rPr>
  </w:style>
  <w:style w:type="paragraph" w:customStyle="1" w:styleId="Dokumentinfo">
    <w:name w:val="Dokument info"/>
    <w:basedOn w:val="Normal"/>
    <w:uiPriority w:val="5"/>
    <w:semiHidden/>
    <w:rsid w:val="00302AF3"/>
    <w:rPr>
      <w:b/>
    </w:rPr>
  </w:style>
  <w:style w:type="paragraph" w:customStyle="1" w:styleId="Template-Informationsoverskrift">
    <w:name w:val="Template - Informations overskrift"/>
    <w:basedOn w:val="Template"/>
    <w:next w:val="Normal"/>
    <w:uiPriority w:val="8"/>
    <w:semiHidden/>
    <w:rsid w:val="00302AF3"/>
    <w:rPr>
      <w:b/>
    </w:rPr>
  </w:style>
  <w:style w:type="paragraph" w:customStyle="1" w:styleId="Template-Informationstekst">
    <w:name w:val="Template - Informations tekst"/>
    <w:basedOn w:val="Template"/>
    <w:uiPriority w:val="8"/>
    <w:semiHidden/>
    <w:rsid w:val="00302AF3"/>
  </w:style>
  <w:style w:type="paragraph" w:customStyle="1" w:styleId="Template-Parentlogoname">
    <w:name w:val="Template - Parent logoname"/>
    <w:basedOn w:val="Template"/>
    <w:uiPriority w:val="8"/>
    <w:semiHidden/>
    <w:rsid w:val="00302AF3"/>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302AF3"/>
    <w:pPr>
      <w:spacing w:before="66" w:line="160" w:lineRule="atLeast"/>
      <w:contextualSpacing/>
    </w:pPr>
    <w:rPr>
      <w:sz w:val="14"/>
    </w:rPr>
  </w:style>
  <w:style w:type="paragraph" w:styleId="Markeringsbobletekst">
    <w:name w:val="Balloon Text"/>
    <w:basedOn w:val="Normal"/>
    <w:uiPriority w:val="99"/>
    <w:semiHidden/>
    <w:rsid w:val="00302AF3"/>
    <w:rPr>
      <w:rFonts w:ascii="Tahoma" w:hAnsi="Tahoma" w:cs="Tahoma"/>
      <w:sz w:val="16"/>
      <w:szCs w:val="16"/>
    </w:rPr>
  </w:style>
  <w:style w:type="character" w:styleId="Kommentarhenvisning">
    <w:name w:val="annotation reference"/>
    <w:uiPriority w:val="99"/>
    <w:semiHidden/>
    <w:rsid w:val="00302AF3"/>
    <w:rPr>
      <w:sz w:val="16"/>
      <w:szCs w:val="16"/>
    </w:rPr>
  </w:style>
  <w:style w:type="paragraph" w:styleId="Kommentartekst">
    <w:name w:val="annotation text"/>
    <w:basedOn w:val="Normal"/>
    <w:uiPriority w:val="99"/>
    <w:semiHidden/>
    <w:rsid w:val="00302AF3"/>
    <w:rPr>
      <w:sz w:val="20"/>
      <w:szCs w:val="20"/>
    </w:rPr>
  </w:style>
  <w:style w:type="paragraph" w:styleId="Kommentaremne">
    <w:name w:val="annotation subject"/>
    <w:basedOn w:val="Kommentartekst"/>
    <w:next w:val="Kommentartekst"/>
    <w:uiPriority w:val="99"/>
    <w:semiHidden/>
    <w:rsid w:val="00302AF3"/>
    <w:rPr>
      <w:b/>
      <w:bCs/>
    </w:rPr>
  </w:style>
  <w:style w:type="paragraph" w:styleId="Dokumentoversigt">
    <w:name w:val="Document Map"/>
    <w:basedOn w:val="Normal"/>
    <w:uiPriority w:val="99"/>
    <w:semiHidden/>
    <w:rsid w:val="00302AF3"/>
    <w:pPr>
      <w:shd w:val="clear" w:color="auto" w:fill="000080"/>
    </w:pPr>
    <w:rPr>
      <w:rFonts w:ascii="Tahoma" w:hAnsi="Tahoma" w:cs="Tahoma"/>
      <w:sz w:val="20"/>
      <w:szCs w:val="20"/>
    </w:rPr>
  </w:style>
  <w:style w:type="paragraph" w:styleId="Indeks1">
    <w:name w:val="index 1"/>
    <w:basedOn w:val="Normal"/>
    <w:next w:val="Normal"/>
    <w:autoRedefine/>
    <w:uiPriority w:val="99"/>
    <w:semiHidden/>
    <w:rsid w:val="00302AF3"/>
    <w:pPr>
      <w:ind w:left="210" w:hanging="210"/>
    </w:pPr>
  </w:style>
  <w:style w:type="paragraph" w:styleId="Indeks2">
    <w:name w:val="index 2"/>
    <w:basedOn w:val="Normal"/>
    <w:next w:val="Normal"/>
    <w:autoRedefine/>
    <w:uiPriority w:val="99"/>
    <w:semiHidden/>
    <w:rsid w:val="00302AF3"/>
    <w:pPr>
      <w:ind w:left="420" w:hanging="210"/>
    </w:pPr>
  </w:style>
  <w:style w:type="paragraph" w:styleId="Indeks3">
    <w:name w:val="index 3"/>
    <w:basedOn w:val="Normal"/>
    <w:next w:val="Normal"/>
    <w:autoRedefine/>
    <w:uiPriority w:val="99"/>
    <w:semiHidden/>
    <w:rsid w:val="00302AF3"/>
    <w:pPr>
      <w:ind w:left="630" w:hanging="210"/>
    </w:pPr>
  </w:style>
  <w:style w:type="paragraph" w:styleId="Indeks4">
    <w:name w:val="index 4"/>
    <w:basedOn w:val="Normal"/>
    <w:next w:val="Normal"/>
    <w:autoRedefine/>
    <w:uiPriority w:val="99"/>
    <w:semiHidden/>
    <w:rsid w:val="00302AF3"/>
    <w:pPr>
      <w:ind w:left="840" w:hanging="210"/>
    </w:pPr>
  </w:style>
  <w:style w:type="paragraph" w:styleId="Indeks5">
    <w:name w:val="index 5"/>
    <w:basedOn w:val="Normal"/>
    <w:next w:val="Normal"/>
    <w:autoRedefine/>
    <w:uiPriority w:val="99"/>
    <w:semiHidden/>
    <w:rsid w:val="00302AF3"/>
    <w:pPr>
      <w:ind w:left="1050" w:hanging="210"/>
    </w:pPr>
  </w:style>
  <w:style w:type="paragraph" w:styleId="Indeks6">
    <w:name w:val="index 6"/>
    <w:basedOn w:val="Normal"/>
    <w:next w:val="Normal"/>
    <w:autoRedefine/>
    <w:uiPriority w:val="99"/>
    <w:semiHidden/>
    <w:rsid w:val="00302AF3"/>
    <w:pPr>
      <w:ind w:left="1260" w:hanging="210"/>
    </w:pPr>
  </w:style>
  <w:style w:type="paragraph" w:styleId="Indeks7">
    <w:name w:val="index 7"/>
    <w:basedOn w:val="Normal"/>
    <w:next w:val="Normal"/>
    <w:autoRedefine/>
    <w:uiPriority w:val="99"/>
    <w:semiHidden/>
    <w:rsid w:val="00302AF3"/>
    <w:pPr>
      <w:ind w:left="1470" w:hanging="210"/>
    </w:pPr>
  </w:style>
  <w:style w:type="paragraph" w:styleId="Indeks8">
    <w:name w:val="index 8"/>
    <w:basedOn w:val="Normal"/>
    <w:next w:val="Normal"/>
    <w:autoRedefine/>
    <w:uiPriority w:val="99"/>
    <w:semiHidden/>
    <w:rsid w:val="00302AF3"/>
    <w:pPr>
      <w:ind w:left="1680" w:hanging="210"/>
    </w:pPr>
  </w:style>
  <w:style w:type="paragraph" w:styleId="Indeks9">
    <w:name w:val="index 9"/>
    <w:basedOn w:val="Normal"/>
    <w:next w:val="Normal"/>
    <w:autoRedefine/>
    <w:uiPriority w:val="99"/>
    <w:semiHidden/>
    <w:rsid w:val="00302AF3"/>
    <w:pPr>
      <w:ind w:left="1890" w:hanging="210"/>
    </w:pPr>
  </w:style>
  <w:style w:type="paragraph" w:styleId="Indeksoverskrift">
    <w:name w:val="index heading"/>
    <w:basedOn w:val="Normal"/>
    <w:next w:val="Indeks1"/>
    <w:uiPriority w:val="99"/>
    <w:semiHidden/>
    <w:rsid w:val="00302AF3"/>
    <w:rPr>
      <w:rFonts w:ascii="Arial" w:hAnsi="Arial" w:cs="Arial"/>
      <w:b/>
      <w:bCs/>
    </w:rPr>
  </w:style>
  <w:style w:type="paragraph" w:styleId="Makrotekst">
    <w:name w:val="macro"/>
    <w:uiPriority w:val="99"/>
    <w:semiHidden/>
    <w:rsid w:val="00302AF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Citatsamling">
    <w:name w:val="table of authorities"/>
    <w:basedOn w:val="Normal"/>
    <w:next w:val="Normal"/>
    <w:uiPriority w:val="99"/>
    <w:semiHidden/>
    <w:rsid w:val="00302AF3"/>
    <w:pPr>
      <w:ind w:left="210" w:hanging="210"/>
    </w:pPr>
  </w:style>
  <w:style w:type="paragraph" w:styleId="Citatoverskrift">
    <w:name w:val="toa heading"/>
    <w:basedOn w:val="Normal"/>
    <w:next w:val="Normal"/>
    <w:uiPriority w:val="99"/>
    <w:semiHidden/>
    <w:rsid w:val="00302AF3"/>
    <w:pPr>
      <w:spacing w:before="120"/>
    </w:pPr>
    <w:rPr>
      <w:rFonts w:ascii="Arial" w:hAnsi="Arial" w:cs="Arial"/>
      <w:b/>
      <w:bCs/>
      <w:sz w:val="24"/>
    </w:rPr>
  </w:style>
  <w:style w:type="character" w:styleId="Kraftigfremhvning">
    <w:name w:val="Intense Emphasis"/>
    <w:basedOn w:val="Standardskrifttypeiafsnit"/>
    <w:uiPriority w:val="99"/>
    <w:semiHidden/>
    <w:qFormat/>
    <w:rsid w:val="00302AF3"/>
    <w:rPr>
      <w:b/>
      <w:bCs/>
      <w:i/>
      <w:iCs/>
      <w:color w:val="auto"/>
    </w:rPr>
  </w:style>
  <w:style w:type="paragraph" w:styleId="Strktcitat">
    <w:name w:val="Intense Quote"/>
    <w:basedOn w:val="Normal"/>
    <w:next w:val="Normal"/>
    <w:link w:val="StrktcitatTegn"/>
    <w:uiPriority w:val="99"/>
    <w:semiHidden/>
    <w:qFormat/>
    <w:rsid w:val="00302AF3"/>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302AF3"/>
    <w:rPr>
      <w:b/>
      <w:bCs/>
      <w:i/>
      <w:iCs/>
    </w:rPr>
  </w:style>
  <w:style w:type="character" w:styleId="Kraftighenvisning">
    <w:name w:val="Intense Reference"/>
    <w:basedOn w:val="Standardskrifttypeiafsnit"/>
    <w:uiPriority w:val="99"/>
    <w:semiHidden/>
    <w:qFormat/>
    <w:rsid w:val="00302AF3"/>
    <w:rPr>
      <w:b/>
      <w:bCs/>
      <w:smallCaps/>
      <w:color w:val="auto"/>
      <w:spacing w:val="5"/>
      <w:u w:val="single"/>
    </w:rPr>
  </w:style>
  <w:style w:type="character" w:styleId="Svaghenvisning">
    <w:name w:val="Subtle Reference"/>
    <w:basedOn w:val="Standardskrifttypeiafsnit"/>
    <w:uiPriority w:val="99"/>
    <w:semiHidden/>
    <w:qFormat/>
    <w:rsid w:val="00302AF3"/>
    <w:rPr>
      <w:smallCaps/>
      <w:color w:val="auto"/>
      <w:u w:val="single"/>
    </w:rPr>
  </w:style>
  <w:style w:type="paragraph" w:customStyle="1" w:styleId="Tabletext">
    <w:name w:val="Table text"/>
    <w:basedOn w:val="Normal"/>
    <w:uiPriority w:val="4"/>
    <w:rsid w:val="00302AF3"/>
    <w:pPr>
      <w:spacing w:line="220" w:lineRule="atLeast"/>
    </w:pPr>
    <w:rPr>
      <w:sz w:val="18"/>
    </w:rPr>
  </w:style>
  <w:style w:type="paragraph" w:customStyle="1" w:styleId="TableNumbers">
    <w:name w:val="Table Numbers"/>
    <w:basedOn w:val="Tabletext"/>
    <w:uiPriority w:val="4"/>
    <w:rsid w:val="00302AF3"/>
    <w:pPr>
      <w:jc w:val="right"/>
    </w:pPr>
  </w:style>
  <w:style w:type="paragraph" w:customStyle="1" w:styleId="TableNumbersTotal">
    <w:name w:val="Table Numbers Total"/>
    <w:basedOn w:val="TableNumbers"/>
    <w:uiPriority w:val="4"/>
    <w:rsid w:val="00302AF3"/>
    <w:rPr>
      <w:b/>
    </w:rPr>
  </w:style>
  <w:style w:type="paragraph" w:customStyle="1" w:styleId="Dokumentheading">
    <w:name w:val="Dokument heading"/>
    <w:basedOn w:val="Normal"/>
    <w:uiPriority w:val="5"/>
    <w:semiHidden/>
    <w:rsid w:val="00302AF3"/>
    <w:rPr>
      <w:b/>
    </w:rPr>
  </w:style>
  <w:style w:type="paragraph" w:customStyle="1" w:styleId="Linjeoversidenr">
    <w:name w:val="Linje over sidenr"/>
    <w:basedOn w:val="Normal"/>
    <w:uiPriority w:val="9"/>
    <w:semiHidden/>
    <w:qFormat/>
    <w:rsid w:val="00377E9A"/>
    <w:pPr>
      <w:spacing w:after="120"/>
    </w:pPr>
  </w:style>
  <w:style w:type="paragraph" w:customStyle="1" w:styleId="Emnefelt">
    <w:name w:val="Emnefelt"/>
    <w:basedOn w:val="Normal"/>
    <w:semiHidden/>
    <w:qFormat/>
    <w:rsid w:val="0077380A"/>
    <w:pPr>
      <w:spacing w:after="240"/>
    </w:pPr>
    <w:rPr>
      <w:rFonts w:ascii="AU Passata" w:hAnsi="AU Passata"/>
      <w:sz w:val="40"/>
    </w:rPr>
  </w:style>
  <w:style w:type="paragraph" w:styleId="Listeafsnit">
    <w:name w:val="List Paragraph"/>
    <w:basedOn w:val="Normal"/>
    <w:uiPriority w:val="34"/>
    <w:qFormat/>
    <w:rsid w:val="0040107D"/>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A1656B"/>
    <w:pPr>
      <w:autoSpaceDE w:val="0"/>
      <w:autoSpaceDN w:val="0"/>
      <w:adjustRightInd w:val="0"/>
      <w:spacing w:line="240" w:lineRule="auto"/>
    </w:pPr>
    <w:rPr>
      <w:rFonts w:ascii="Calibri" w:eastAsiaTheme="minorHAnsi" w:hAnsi="Calibri" w:cs="Calibri"/>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wm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SkabelonDesign\Shared\Templates\Notat%20uden%20kolofon.dotm" TargetMode="External"/></Relationships>
</file>

<file path=word/theme/theme1.xml><?xml version="1.0" encoding="utf-8"?>
<a:theme xmlns:a="http://schemas.openxmlformats.org/drawingml/2006/main" name="Office Theme">
  <a:themeElements>
    <a:clrScheme name="03 AU Lightblue">
      <a:dk1>
        <a:srgbClr val="000000"/>
      </a:dk1>
      <a:lt1>
        <a:srgbClr val="FFFFFF"/>
      </a:lt1>
      <a:dk2>
        <a:srgbClr val="003E41"/>
      </a:dk2>
      <a:lt2>
        <a:srgbClr val="009EE0"/>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Notat uden kolofon</Template>
  <TotalTime>0</TotalTime>
  <Pages>2</Pages>
  <Words>291</Words>
  <Characters>1827</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Notat</vt:lpstr>
    </vt:vector>
  </TitlesOfParts>
  <Company>Århus Universitet</Company>
  <LinksUpToDate>false</LinksUpToDate>
  <CharactersWithSpaces>2114</CharactersWithSpaces>
  <SharedDoc>false</SharedDoc>
  <HLinks>
    <vt:vector size="24" baseType="variant">
      <vt:variant>
        <vt:i4>1245201</vt:i4>
      </vt:variant>
      <vt:variant>
        <vt:i4>2362</vt:i4>
      </vt:variant>
      <vt:variant>
        <vt:i4>1026</vt:i4>
      </vt:variant>
      <vt:variant>
        <vt:i4>1</vt:i4>
      </vt:variant>
      <vt:variant>
        <vt:lpwstr>Skillelinjer</vt:lpwstr>
      </vt:variant>
      <vt:variant>
        <vt:lpwstr/>
      </vt:variant>
      <vt:variant>
        <vt:i4>1245201</vt:i4>
      </vt:variant>
      <vt:variant>
        <vt:i4>2464</vt:i4>
      </vt:variant>
      <vt:variant>
        <vt:i4>1025</vt:i4>
      </vt:variant>
      <vt:variant>
        <vt:i4>1</vt:i4>
      </vt:variant>
      <vt:variant>
        <vt:lpwstr>Skillelinjer</vt:lpwstr>
      </vt:variant>
      <vt:variant>
        <vt:lpwstr/>
      </vt:variant>
      <vt:variant>
        <vt:i4>1245201</vt:i4>
      </vt:variant>
      <vt:variant>
        <vt:i4>-1</vt:i4>
      </vt:variant>
      <vt:variant>
        <vt:i4>2061</vt:i4>
      </vt:variant>
      <vt:variant>
        <vt:i4>1</vt:i4>
      </vt:variant>
      <vt:variant>
        <vt:lpwstr>Skillelinjer</vt:lpwstr>
      </vt:variant>
      <vt:variant>
        <vt:lpwstr/>
      </vt:variant>
      <vt:variant>
        <vt:i4>1245201</vt:i4>
      </vt:variant>
      <vt:variant>
        <vt:i4>-1</vt:i4>
      </vt:variant>
      <vt:variant>
        <vt:i4>2063</vt:i4>
      </vt:variant>
      <vt:variant>
        <vt:i4>1</vt:i4>
      </vt:variant>
      <vt:variant>
        <vt:lpwstr>Skillelinjer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Katrine Solvang Larsen</dc:creator>
  <cp:lastModifiedBy>Pernille Roholt</cp:lastModifiedBy>
  <cp:revision>2</cp:revision>
  <cp:lastPrinted>2016-12-06T10:16:00Z</cp:lastPrinted>
  <dcterms:created xsi:type="dcterms:W3CDTF">2018-11-13T15:13:00Z</dcterms:created>
  <dcterms:modified xsi:type="dcterms:W3CDTF">2018-11-13T15:13:00Z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ContentRemapped">
    <vt:lpwstr>true</vt:lpwstr>
  </property>
  <property fmtid="{D5CDD505-2E9C-101B-9397-08002B2CF9AE}" pid="5" name="SD_DocumentLanguage">
    <vt:lpwstr>da-DK</vt:lpwstr>
  </property>
  <property fmtid="{D5CDD505-2E9C-101B-9397-08002B2CF9AE}" pid="6" name="sdDocumentDate">
    <vt:lpwstr>42710</vt:lpwstr>
  </property>
  <property fmtid="{D5CDD505-2E9C-101B-9397-08002B2CF9AE}" pid="7" name="sdDocumentDateFormat">
    <vt:lpwstr>da-DK:d. MMMM yyyy</vt:lpwstr>
  </property>
  <property fmtid="{D5CDD505-2E9C-101B-9397-08002B2CF9AE}" pid="8" name="SD_DocumentLanguageString">
    <vt:lpwstr>Dansk</vt:lpwstr>
  </property>
  <property fmtid="{D5CDD505-2E9C-101B-9397-08002B2CF9AE}" pid="9" name="SD_CtlText_Usersettings_Userprofile">
    <vt:lpwstr>Katrine Solvang</vt:lpwstr>
  </property>
  <property fmtid="{D5CDD505-2E9C-101B-9397-08002B2CF9AE}" pid="10" name="SD_CtlText_Generelt_Sagsnummer">
    <vt:lpwstr/>
  </property>
  <property fmtid="{D5CDD505-2E9C-101B-9397-08002B2CF9AE}" pid="11" name="SD_CtlText_Generelt_Reference">
    <vt:lpwstr/>
  </property>
  <property fmtid="{D5CDD505-2E9C-101B-9397-08002B2CF9AE}" pid="12" name="SD_UserprofileName">
    <vt:lpwstr>Katrine Solvang</vt:lpwstr>
  </property>
  <property fmtid="{D5CDD505-2E9C-101B-9397-08002B2CF9AE}" pid="13" name="SD_RedigerEnhedsinfo">
    <vt:lpwstr>Nej</vt:lpwstr>
  </property>
  <property fmtid="{D5CDD505-2E9C-101B-9397-08002B2CF9AE}" pid="14" name="SD_USR_Name">
    <vt:lpwstr>Katrine Solvang Larsen</vt:lpwstr>
  </property>
  <property fmtid="{D5CDD505-2E9C-101B-9397-08002B2CF9AE}" pid="15" name="SD_USR_Title">
    <vt:lpwstr>Specialkonsulent</vt:lpwstr>
  </property>
  <property fmtid="{D5CDD505-2E9C-101B-9397-08002B2CF9AE}" pid="16" name="SD_USR_DirectPhone">
    <vt:lpwstr>87162797</vt:lpwstr>
  </property>
  <property fmtid="{D5CDD505-2E9C-101B-9397-08002B2CF9AE}" pid="17" name="SD_USR_Personsøger">
    <vt:lpwstr/>
  </property>
  <property fmtid="{D5CDD505-2E9C-101B-9397-08002B2CF9AE}" pid="18" name="SD_USR_PrivatePhone">
    <vt:lpwstr/>
  </property>
  <property fmtid="{D5CDD505-2E9C-101B-9397-08002B2CF9AE}" pid="19" name="SD_USR_Mobile">
    <vt:lpwstr>40873919</vt:lpwstr>
  </property>
  <property fmtid="{D5CDD505-2E9C-101B-9397-08002B2CF9AE}" pid="20" name="SD_USR_DirectFax">
    <vt:lpwstr/>
  </property>
  <property fmtid="{D5CDD505-2E9C-101B-9397-08002B2CF9AE}" pid="21" name="SD_USR_Email">
    <vt:lpwstr>dacksl@dac.au.dk</vt:lpwstr>
  </property>
  <property fmtid="{D5CDD505-2E9C-101B-9397-08002B2CF9AE}" pid="22" name="SD_USR_www">
    <vt:lpwstr/>
  </property>
  <property fmtid="{D5CDD505-2E9C-101B-9397-08002B2CF9AE}" pid="23" name="SD_USR_Department">
    <vt:lpwstr>IÆK's institutsekretariat</vt:lpwstr>
  </property>
  <property fmtid="{D5CDD505-2E9C-101B-9397-08002B2CF9AE}" pid="24" name="SD_Logofarve">
    <vt:lpwstr>Blåt</vt:lpwstr>
  </property>
  <property fmtid="{D5CDD505-2E9C-101B-9397-08002B2CF9AE}" pid="25" name="SD_OFF_Name">
    <vt:lpwstr/>
  </property>
  <property fmtid="{D5CDD505-2E9C-101B-9397-08002B2CF9AE}" pid="26" name="SD_OFF_OfficeID">
    <vt:lpwstr/>
  </property>
  <property fmtid="{D5CDD505-2E9C-101B-9397-08002B2CF9AE}" pid="27" name="SD_OFF_Phone">
    <vt:lpwstr/>
  </property>
  <property fmtid="{D5CDD505-2E9C-101B-9397-08002B2CF9AE}" pid="28" name="SD_OFF_Fax">
    <vt:lpwstr/>
  </property>
  <property fmtid="{D5CDD505-2E9C-101B-9397-08002B2CF9AE}" pid="29" name="SD_OFF_Email">
    <vt:lpwstr/>
  </property>
  <property fmtid="{D5CDD505-2E9C-101B-9397-08002B2CF9AE}" pid="30" name="SD_OFF_OfficeWww">
    <vt:lpwstr/>
  </property>
  <property fmtid="{D5CDD505-2E9C-101B-9397-08002B2CF9AE}" pid="31" name="SD_USR_EAN">
    <vt:lpwstr/>
  </property>
  <property fmtid="{D5CDD505-2E9C-101B-9397-08002B2CF9AE}" pid="32" name="SD_OFF_Sted">
    <vt:lpwstr/>
  </property>
  <property fmtid="{D5CDD505-2E9C-101B-9397-08002B2CF9AE}" pid="33" name="SD_OFF_CvrNr">
    <vt:lpwstr/>
  </property>
  <property fmtid="{D5CDD505-2E9C-101B-9397-08002B2CF9AE}" pid="34" name="SD_USR_Pnr">
    <vt:lpwstr/>
  </property>
  <property fmtid="{D5CDD505-2E9C-101B-9397-08002B2CF9AE}" pid="35" name="DocumentInfoFinished">
    <vt:lpwstr>True</vt:lpwstr>
  </property>
</Properties>
</file>