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85312C" w:rsidRDefault="0085312C" w:rsidP="0085312C">
      <w:pPr>
        <w:rPr>
          <w:b/>
        </w:rPr>
      </w:pPr>
      <w:r>
        <w:rPr>
          <w:b/>
        </w:rPr>
        <w:t xml:space="preserve">Forslag til forskningsprogram Institut </w:t>
      </w:r>
      <w:r w:rsidR="00506BCD">
        <w:rPr>
          <w:b/>
        </w:rPr>
        <w:t>for Kommunikation og Kultur 2019</w:t>
      </w:r>
    </w:p>
    <w:p w:rsidR="0085312C" w:rsidRDefault="0085312C" w:rsidP="0085312C">
      <w:pPr>
        <w:rPr>
          <w:b/>
        </w:rPr>
      </w:pPr>
    </w:p>
    <w:p w:rsidR="0085312C" w:rsidRDefault="0085312C" w:rsidP="0085312C">
      <w:pPr>
        <w:rPr>
          <w:b/>
        </w:rPr>
      </w:pPr>
      <w:r>
        <w:rPr>
          <w:b/>
        </w:rPr>
        <w:t xml:space="preserve">Ansøgningsskema </w:t>
      </w:r>
    </w:p>
    <w:p w:rsidR="0085312C" w:rsidRDefault="0085312C" w:rsidP="0085312C">
      <w:pPr>
        <w:rPr>
          <w:b/>
        </w:rPr>
      </w:pPr>
      <w:r>
        <w:rPr>
          <w:b/>
        </w:rPr>
        <w:t>(max. 4</w:t>
      </w:r>
      <w:r w:rsidR="00506BCD">
        <w:rPr>
          <w:b/>
        </w:rPr>
        <w:t xml:space="preserve"> A</w:t>
      </w:r>
      <w:r>
        <w:rPr>
          <w:b/>
        </w:rPr>
        <w:t>4</w:t>
      </w:r>
      <w:r w:rsidR="00506BCD">
        <w:rPr>
          <w:b/>
        </w:rPr>
        <w:t xml:space="preserve"> </w:t>
      </w:r>
      <w:bookmarkStart w:id="0" w:name="_GoBack"/>
      <w:bookmarkEnd w:id="0"/>
      <w:r>
        <w:rPr>
          <w:b/>
        </w:rPr>
        <w:t>sider)</w:t>
      </w:r>
    </w:p>
    <w:p w:rsidR="0085312C" w:rsidRDefault="0085312C" w:rsidP="0085312C">
      <w:pPr>
        <w:pStyle w:val="Listeafsnit"/>
        <w:ind w:left="405"/>
        <w:rPr>
          <w:b/>
        </w:rPr>
      </w:pP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2405"/>
        <w:gridCol w:w="7371"/>
      </w:tblGrid>
      <w:tr w:rsidR="0085312C" w:rsidRPr="00DC7162" w:rsidTr="00FB5E6B">
        <w:tc>
          <w:tcPr>
            <w:tcW w:w="2405" w:type="dxa"/>
          </w:tcPr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 w:rsidRPr="00C6077E">
              <w:rPr>
                <w:b/>
                <w:sz w:val="18"/>
                <w:szCs w:val="18"/>
              </w:rPr>
              <w:t>Titel</w:t>
            </w:r>
          </w:p>
        </w:tc>
        <w:tc>
          <w:tcPr>
            <w:tcW w:w="7371" w:type="dxa"/>
          </w:tcPr>
          <w:p w:rsidR="0085312C" w:rsidRPr="00DC7162" w:rsidRDefault="0085312C" w:rsidP="00FB5E6B">
            <w:pPr>
              <w:spacing w:line="360" w:lineRule="auto"/>
              <w:rPr>
                <w:lang w:val="en-US"/>
              </w:rPr>
            </w:pPr>
          </w:p>
        </w:tc>
      </w:tr>
      <w:tr w:rsidR="0085312C" w:rsidRPr="00DC7162" w:rsidTr="00FB5E6B">
        <w:tc>
          <w:tcPr>
            <w:tcW w:w="2405" w:type="dxa"/>
          </w:tcPr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 w:rsidRPr="00C6077E">
              <w:rPr>
                <w:b/>
                <w:sz w:val="18"/>
                <w:szCs w:val="18"/>
              </w:rPr>
              <w:t>Kort beskrivelse af programmet</w:t>
            </w:r>
          </w:p>
        </w:tc>
        <w:tc>
          <w:tcPr>
            <w:tcW w:w="7371" w:type="dxa"/>
          </w:tcPr>
          <w:p w:rsidR="0085312C" w:rsidRPr="00DC7162" w:rsidRDefault="0085312C" w:rsidP="00FB5E6B">
            <w:pPr>
              <w:spacing w:line="360" w:lineRule="auto"/>
              <w:rPr>
                <w:lang w:val="en-US"/>
              </w:rPr>
            </w:pPr>
          </w:p>
        </w:tc>
      </w:tr>
      <w:tr w:rsidR="0085312C" w:rsidRPr="00DC7162" w:rsidTr="00FB5E6B">
        <w:tc>
          <w:tcPr>
            <w:tcW w:w="2405" w:type="dxa"/>
          </w:tcPr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 w:rsidRPr="00C6077E">
              <w:rPr>
                <w:b/>
                <w:sz w:val="18"/>
                <w:szCs w:val="18"/>
              </w:rPr>
              <w:t>Eventuelle enheder i programmet</w:t>
            </w:r>
          </w:p>
        </w:tc>
        <w:tc>
          <w:tcPr>
            <w:tcW w:w="7371" w:type="dxa"/>
          </w:tcPr>
          <w:p w:rsidR="0085312C" w:rsidRPr="00DC7162" w:rsidRDefault="0085312C" w:rsidP="00FB5E6B">
            <w:pPr>
              <w:spacing w:line="360" w:lineRule="auto"/>
              <w:rPr>
                <w:lang w:val="en-US"/>
              </w:rPr>
            </w:pPr>
          </w:p>
        </w:tc>
      </w:tr>
      <w:tr w:rsidR="0085312C" w:rsidTr="00FB5E6B">
        <w:tc>
          <w:tcPr>
            <w:tcW w:w="2405" w:type="dxa"/>
          </w:tcPr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 w:rsidRPr="00C6077E">
              <w:rPr>
                <w:b/>
                <w:sz w:val="18"/>
                <w:szCs w:val="18"/>
              </w:rPr>
              <w:t xml:space="preserve">Foreløbig plan for de næste tre års aktiviteter </w:t>
            </w:r>
          </w:p>
          <w:p w:rsidR="0085312C" w:rsidRPr="00C6077E" w:rsidRDefault="0085312C" w:rsidP="00FB5E6B">
            <w:pPr>
              <w:pStyle w:val="Listeafsnit"/>
              <w:ind w:left="0"/>
              <w:rPr>
                <w:sz w:val="18"/>
                <w:szCs w:val="18"/>
              </w:rPr>
            </w:pPr>
          </w:p>
          <w:p w:rsidR="0085312C" w:rsidRPr="00D979D1" w:rsidRDefault="0085312C" w:rsidP="00FB5E6B">
            <w:pPr>
              <w:pStyle w:val="Listeafsnit"/>
              <w:ind w:left="0"/>
              <w:rPr>
                <w:sz w:val="18"/>
                <w:szCs w:val="18"/>
              </w:rPr>
            </w:pPr>
            <w:r w:rsidRPr="00C6077E">
              <w:rPr>
                <w:sz w:val="18"/>
                <w:szCs w:val="18"/>
              </w:rPr>
              <w:t xml:space="preserve">Der ønskes afslutningsvist en refleksion over, hvordan </w:t>
            </w:r>
            <w:r>
              <w:rPr>
                <w:sz w:val="18"/>
                <w:szCs w:val="18"/>
              </w:rPr>
              <w:t xml:space="preserve">de skitserede </w:t>
            </w:r>
            <w:r w:rsidRPr="00C6077E">
              <w:rPr>
                <w:sz w:val="18"/>
                <w:szCs w:val="18"/>
              </w:rPr>
              <w:t>aktiviteter</w:t>
            </w:r>
            <w:r>
              <w:rPr>
                <w:sz w:val="18"/>
                <w:szCs w:val="18"/>
              </w:rPr>
              <w:t xml:space="preserve"> vil styrke forskningsmiljøets internationale gennemslagskraft, e</w:t>
            </w:r>
            <w:r w:rsidRPr="00C6077E">
              <w:rPr>
                <w:sz w:val="18"/>
                <w:szCs w:val="18"/>
              </w:rPr>
              <w:t>ksterne hjemtag</w:t>
            </w:r>
            <w:r>
              <w:rPr>
                <w:sz w:val="18"/>
                <w:szCs w:val="18"/>
              </w:rPr>
              <w:t>, samfundsrelevans og udvikling og kvalitetssikring – herunder sammenhængskraft og diversitet</w:t>
            </w:r>
          </w:p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</w:p>
        </w:tc>
        <w:tc>
          <w:tcPr>
            <w:tcW w:w="7371" w:type="dxa"/>
          </w:tcPr>
          <w:p w:rsidR="0085312C" w:rsidRPr="00373649" w:rsidRDefault="0085312C" w:rsidP="00FB5E6B">
            <w:pPr>
              <w:pStyle w:val="Listeafsnit"/>
              <w:numPr>
                <w:ilvl w:val="0"/>
                <w:numId w:val="20"/>
              </w:numPr>
              <w:spacing w:line="360" w:lineRule="auto"/>
            </w:pPr>
          </w:p>
        </w:tc>
      </w:tr>
      <w:tr w:rsidR="0085312C" w:rsidTr="00FB5E6B">
        <w:tc>
          <w:tcPr>
            <w:tcW w:w="2405" w:type="dxa"/>
          </w:tcPr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 w:rsidRPr="00C6077E">
              <w:rPr>
                <w:b/>
                <w:sz w:val="18"/>
                <w:szCs w:val="18"/>
              </w:rPr>
              <w:t>Liste med navne på de forskere, der deltager i programmet</w:t>
            </w:r>
          </w:p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</w:p>
          <w:p w:rsidR="0085312C" w:rsidRPr="00C6077E" w:rsidRDefault="0085312C" w:rsidP="00FB5E6B">
            <w:pPr>
              <w:pStyle w:val="Listeafsnit"/>
              <w:ind w:left="0"/>
              <w:rPr>
                <w:sz w:val="18"/>
                <w:szCs w:val="18"/>
              </w:rPr>
            </w:pPr>
            <w:r w:rsidRPr="00C6077E">
              <w:rPr>
                <w:sz w:val="18"/>
                <w:szCs w:val="18"/>
              </w:rPr>
              <w:t xml:space="preserve">Forskningsprogrammerne </w:t>
            </w:r>
            <w:r>
              <w:rPr>
                <w:sz w:val="18"/>
                <w:szCs w:val="18"/>
              </w:rPr>
              <w:t xml:space="preserve">forventes </w:t>
            </w:r>
            <w:r w:rsidRPr="00C6077E">
              <w:rPr>
                <w:sz w:val="18"/>
                <w:szCs w:val="18"/>
              </w:rPr>
              <w:t xml:space="preserve">som udgangspunkt have mindst 15 medlemmer for at kunne opnå repræsentation i Forskningsudvalget. </w:t>
            </w:r>
          </w:p>
          <w:p w:rsidR="0085312C" w:rsidRPr="00C6077E" w:rsidRDefault="0085312C" w:rsidP="00FB5E6B">
            <w:pPr>
              <w:pStyle w:val="Listeafsnit"/>
              <w:ind w:left="0"/>
              <w:rPr>
                <w:sz w:val="18"/>
                <w:szCs w:val="18"/>
              </w:rPr>
            </w:pPr>
            <w:r w:rsidRPr="00C6077E">
              <w:rPr>
                <w:sz w:val="18"/>
                <w:szCs w:val="18"/>
              </w:rPr>
              <w:t xml:space="preserve">Herunder 8-10 senior-VIP ansat på IKK. </w:t>
            </w:r>
          </w:p>
          <w:p w:rsidR="0085312C" w:rsidRDefault="0085312C" w:rsidP="00FB5E6B">
            <w:pPr>
              <w:pStyle w:val="Listeafsnit"/>
              <w:ind w:left="0"/>
              <w:rPr>
                <w:sz w:val="18"/>
                <w:szCs w:val="18"/>
              </w:rPr>
            </w:pPr>
            <w:r w:rsidRPr="00C6077E">
              <w:rPr>
                <w:sz w:val="18"/>
                <w:szCs w:val="18"/>
              </w:rPr>
              <w:t xml:space="preserve">Hver VIP kan kun være medlem af </w:t>
            </w:r>
            <w:r>
              <w:rPr>
                <w:sz w:val="18"/>
                <w:szCs w:val="18"/>
              </w:rPr>
              <w:t>e</w:t>
            </w:r>
            <w:r w:rsidRPr="00C6077E">
              <w:rPr>
                <w:sz w:val="18"/>
                <w:szCs w:val="18"/>
              </w:rPr>
              <w:t>t forskningsprogram</w:t>
            </w:r>
          </w:p>
          <w:p w:rsidR="0085312C" w:rsidRDefault="0085312C" w:rsidP="00FB5E6B">
            <w:pPr>
              <w:pStyle w:val="Listeafsnit"/>
              <w:ind w:left="0"/>
              <w:rPr>
                <w:sz w:val="18"/>
                <w:szCs w:val="18"/>
              </w:rPr>
            </w:pPr>
          </w:p>
          <w:p w:rsidR="0085312C" w:rsidRPr="00C6077E" w:rsidRDefault="0085312C" w:rsidP="00FB5E6B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Ved mange ansøgninger kan forventningerne til antallet af medlemmer og sammensætningen heraf revideres. </w:t>
            </w:r>
          </w:p>
        </w:tc>
        <w:tc>
          <w:tcPr>
            <w:tcW w:w="7371" w:type="dxa"/>
          </w:tcPr>
          <w:p w:rsidR="0085312C" w:rsidRPr="00C6077E" w:rsidRDefault="0085312C" w:rsidP="00FB5E6B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85312C" w:rsidRDefault="0085312C" w:rsidP="0085312C">
      <w:pPr>
        <w:pStyle w:val="Listeafsnit"/>
        <w:ind w:left="405"/>
        <w:rPr>
          <w:b/>
        </w:rPr>
      </w:pPr>
    </w:p>
    <w:sectPr w:rsidR="0085312C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064BE9" w16cid:durableId="2043BA23"/>
  <w16cid:commentId w16cid:paraId="709AEEA7" w16cid:durableId="2043BE5E"/>
  <w16cid:commentId w16cid:paraId="02C261AD" w16cid:durableId="2043BE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7DD" w:rsidRDefault="007507DD">
      <w:r>
        <w:separator/>
      </w:r>
    </w:p>
  </w:endnote>
  <w:endnote w:type="continuationSeparator" w:id="0">
    <w:p w:rsidR="007507DD" w:rsidRDefault="0075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C302B42-FEEE-40B9-9FC6-C458AC0E9F17}"/>
    <w:embedBold r:id="rId2" w:fontKey="{399F72DB-A30B-4952-8887-57478B83B1B7}"/>
    <w:embedItalic r:id="rId3" w:fontKey="{0D9C6E61-21B3-48C4-9B0D-58E3AC2F6201}"/>
    <w:embedBoldItalic r:id="rId4" w:fontKey="{6160D420-F962-4477-8979-CE4B6E4F44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ADF218-472A-4C9D-AC95-56E9DEE46B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ndale Mono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381B7E93-D4AC-4E18-886E-05834C0D6231}"/>
    <w:embedBold r:id="rId7" w:fontKey="{2D2BDFAF-5EC7-4421-9D78-07332E59155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A41534-4CCC-4081-A2CA-0C721092B4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F754656-CB79-456C-B7B3-0E5A2BF35053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EEBCBD7-8DDD-4783-B0A0-2D7765729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162" w:rsidRDefault="00DC7162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DC7162" w:rsidRPr="00C22DE2" w:rsidTr="008F47F2">
      <w:tc>
        <w:tcPr>
          <w:tcW w:w="2409" w:type="dxa"/>
        </w:tcPr>
        <w:p w:rsidR="00DC7162" w:rsidRPr="009224E3" w:rsidRDefault="00DC7162" w:rsidP="00B704CF">
          <w:bookmarkStart w:id="33" w:name="IMG_Secondary"/>
          <w:r>
            <w:rPr>
              <w:noProof/>
            </w:rPr>
            <w:drawing>
              <wp:inline distT="0" distB="0" distL="0" distR="0" wp14:anchorId="21D4B4B5" wp14:editId="78254769">
                <wp:extent cx="648000" cy="648000"/>
                <wp:effectExtent l="0" t="0" r="0" b="0"/>
                <wp:docPr id="208085351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085351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3"/>
        </w:p>
      </w:tc>
      <w:tc>
        <w:tcPr>
          <w:tcW w:w="2341" w:type="dxa"/>
          <w:vAlign w:val="bottom"/>
        </w:tcPr>
        <w:p w:rsidR="00DC7162" w:rsidRPr="009224E3" w:rsidRDefault="00DC7162" w:rsidP="008F47F2">
          <w:pPr>
            <w:pStyle w:val="Template-Companyname"/>
          </w:pPr>
          <w:bookmarkStart w:id="34" w:name="OFF_UnitName"/>
          <w:bookmarkStart w:id="35" w:name="OFF_UnitName_HIF"/>
          <w:r>
            <w:t>IKK's ledelsessekretariat</w:t>
          </w:r>
          <w:bookmarkEnd w:id="34"/>
        </w:p>
        <w:p w:rsidR="00DC7162" w:rsidRPr="009224E3" w:rsidRDefault="00DC7162" w:rsidP="008F47F2">
          <w:pPr>
            <w:pStyle w:val="Template-Address"/>
          </w:pPr>
          <w:bookmarkStart w:id="36" w:name="LAN_AU"/>
          <w:bookmarkEnd w:id="35"/>
          <w:r>
            <w:t>Aarhus Universitet</w:t>
          </w:r>
          <w:bookmarkEnd w:id="36"/>
        </w:p>
        <w:p w:rsidR="00DC7162" w:rsidRPr="009224E3" w:rsidRDefault="00DC7162" w:rsidP="008F47F2">
          <w:pPr>
            <w:pStyle w:val="Template-Address"/>
          </w:pPr>
          <w:bookmarkStart w:id="37" w:name="OFF_AddressComputed"/>
          <w:r>
            <w:t>Langelandsgade 139</w:t>
          </w:r>
          <w:r>
            <w:br/>
            <w:t>8000 Aarhus C</w:t>
          </w:r>
          <w:bookmarkEnd w:id="37"/>
        </w:p>
      </w:tc>
      <w:tc>
        <w:tcPr>
          <w:tcW w:w="2591" w:type="dxa"/>
          <w:vAlign w:val="bottom"/>
        </w:tcPr>
        <w:p w:rsidR="00DC7162" w:rsidRPr="00CA01FF" w:rsidRDefault="00DC7162" w:rsidP="008F47F2">
          <w:pPr>
            <w:pStyle w:val="Template-Address"/>
            <w:jc w:val="right"/>
            <w:rPr>
              <w:lang w:val="en-US"/>
            </w:rPr>
          </w:pPr>
          <w:bookmarkStart w:id="38" w:name="LAN_Tel"/>
          <w:bookmarkStart w:id="39" w:name="OFF_Phone_HIF"/>
          <w:r w:rsidRPr="00CA01FF">
            <w:rPr>
              <w:lang w:val="en-US"/>
            </w:rPr>
            <w:t>Tlf.:</w:t>
          </w:r>
          <w:bookmarkEnd w:id="38"/>
          <w:r w:rsidRPr="00CA01FF">
            <w:rPr>
              <w:lang w:val="en-US"/>
            </w:rPr>
            <w:t xml:space="preserve"> </w:t>
          </w:r>
          <w:bookmarkStart w:id="40" w:name="OFF_Phone"/>
          <w:r w:rsidRPr="00CA01FF">
            <w:rPr>
              <w:lang w:val="en-US"/>
            </w:rPr>
            <w:t>+45 8715 0000</w:t>
          </w:r>
          <w:bookmarkEnd w:id="40"/>
        </w:p>
        <w:p w:rsidR="00DC7162" w:rsidRPr="00CA01FF" w:rsidRDefault="00DC7162" w:rsidP="008F47F2">
          <w:pPr>
            <w:pStyle w:val="Template-Address"/>
            <w:jc w:val="right"/>
            <w:rPr>
              <w:vanish/>
              <w:lang w:val="en-US"/>
            </w:rPr>
          </w:pPr>
          <w:bookmarkStart w:id="41" w:name="LAN_Fax"/>
          <w:bookmarkStart w:id="42" w:name="OFF_Fax_HIF"/>
          <w:bookmarkEnd w:id="39"/>
          <w:r w:rsidRPr="00CA01FF">
            <w:rPr>
              <w:vanish/>
              <w:lang w:val="en-US"/>
            </w:rPr>
            <w:t>Fax:</w:t>
          </w:r>
          <w:bookmarkEnd w:id="41"/>
          <w:r w:rsidRPr="00CA01FF">
            <w:rPr>
              <w:vanish/>
              <w:lang w:val="en-US"/>
            </w:rPr>
            <w:t xml:space="preserve"> </w:t>
          </w:r>
          <w:bookmarkStart w:id="43" w:name="OFF_Fax"/>
          <w:bookmarkEnd w:id="43"/>
        </w:p>
        <w:p w:rsidR="00DC7162" w:rsidRPr="00EC664C" w:rsidRDefault="00DC7162" w:rsidP="008F47F2">
          <w:pPr>
            <w:pStyle w:val="Template-Address"/>
            <w:jc w:val="right"/>
          </w:pPr>
          <w:bookmarkStart w:id="44" w:name="OFF_Email_HIF"/>
          <w:bookmarkEnd w:id="42"/>
          <w:r w:rsidRPr="00EC664C">
            <w:t xml:space="preserve">E-mail: </w:t>
          </w:r>
          <w:bookmarkStart w:id="45" w:name="OFF_Email"/>
          <w:r w:rsidRPr="00EC664C">
            <w:t>dac@au.dk</w:t>
          </w:r>
          <w:bookmarkEnd w:id="45"/>
        </w:p>
        <w:p w:rsidR="00DC7162" w:rsidRPr="009224E3" w:rsidRDefault="00DC7162" w:rsidP="008F47F2">
          <w:pPr>
            <w:pStyle w:val="Template-Address"/>
            <w:jc w:val="right"/>
          </w:pPr>
          <w:bookmarkStart w:id="46" w:name="OFF_wwwComputed_HIF"/>
          <w:bookmarkEnd w:id="44"/>
          <w:r>
            <w:t xml:space="preserve">Web: </w:t>
          </w:r>
          <w:bookmarkStart w:id="47" w:name="OFF_wwwComputed"/>
          <w:r>
            <w:t>cc.au.dk/om-instituttet/medarbejdere</w:t>
          </w:r>
          <w:bookmarkEnd w:id="46"/>
          <w:bookmarkEnd w:id="47"/>
        </w:p>
      </w:tc>
    </w:tr>
  </w:tbl>
  <w:p w:rsidR="00DC7162" w:rsidRPr="006C3A1B" w:rsidRDefault="00DC7162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7DD" w:rsidRDefault="007507DD">
      <w:r>
        <w:separator/>
      </w:r>
    </w:p>
  </w:footnote>
  <w:footnote w:type="continuationSeparator" w:id="0">
    <w:p w:rsidR="007507DD" w:rsidRDefault="00750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162" w:rsidRDefault="00DC7162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FFD5C1E" wp14:editId="45C3D2E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Pr="006803D7" w:rsidRDefault="00DC7162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1"/>
                        </w:p>
                        <w:p w:rsidR="00DC7162" w:rsidRPr="006803D7" w:rsidRDefault="00DC7162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D5C1E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DC7162" w:rsidRPr="006803D7" w:rsidRDefault="00DC7162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6"/>
                  </w:p>
                  <w:p w:rsidR="00DC7162" w:rsidRPr="006803D7" w:rsidRDefault="00DC7162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47E9FE5" wp14:editId="08C8BB9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B69105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DC7162" w:rsidRDefault="00DC7162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09494B" wp14:editId="3C4DABF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162" w:rsidRDefault="00DC7162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F6E305" wp14:editId="306FF0E3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Default="00DC7162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"/>
                          <w:bookmarkStart w:id="6" w:name="OFF_Logo1AComputed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5"/>
                        </w:p>
                        <w:p w:rsidR="00DC7162" w:rsidRPr="006803D7" w:rsidRDefault="00DC7162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"/>
                          <w:bookmarkStart w:id="8" w:name="OFF_Logo2AComputed_HIF"/>
                          <w:bookmarkEnd w:id="6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6E30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4gug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jd0e&#10;IL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DC7162" w:rsidRDefault="00DC7162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4" w:name="OFF_Logo1AComputed"/>
                    <w:bookmarkStart w:id="15" w:name="OFF_Logo1AComputed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14"/>
                  </w:p>
                  <w:p w:rsidR="00DC7162" w:rsidRPr="006803D7" w:rsidRDefault="00DC7162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6" w:name="OFF_Logo2AComputed"/>
                    <w:bookmarkStart w:id="17" w:name="OFF_Logo2AComputed_HIF"/>
                    <w:bookmarkEnd w:id="1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6"/>
                    <w:bookmarkEnd w:id="1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1790589" wp14:editId="2AD6472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1A3A4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DC7162" w:rsidRDefault="00DC716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73F8E8" wp14:editId="7120CB66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Pr="006803D7" w:rsidRDefault="00DC7162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"/>
                          <w:bookmarkStart w:id="10" w:name="OFF_Logo3AComputed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3F8E8" id="_x0000_s1028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M2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CbjHGyhfEQGK0CCIRdx/6FQg/pBSY+7JKX6+wNTnJLmg8QpsItnFNQobEeByQKvptRQMogrMyyo&#10;h06JXY3Iw5xJuMFJqYQjsR2pIYrjfOF+cLkcd5ldQE//ndV54y5/Aw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BZYDNr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DC7162" w:rsidRPr="006803D7" w:rsidRDefault="00DC7162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0" w:name="OFF_Logo3AComputed"/>
                    <w:bookmarkStart w:id="21" w:name="OFF_Logo3AComputed_HIF"/>
                    <w:bookmarkEnd w:id="20"/>
                    <w:bookmarkEnd w:id="2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227F048" wp14:editId="2139C71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98458E" wp14:editId="2CB11DE5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Pr="008F47F2" w:rsidRDefault="00DC716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DC7162" w:rsidRDefault="00DC7162" w:rsidP="00EE2A84">
                          <w:pPr>
                            <w:pStyle w:val="Template-Afdeling"/>
                          </w:pPr>
                          <w:bookmarkStart w:id="11" w:name="USR_Name"/>
                          <w:r>
                            <w:t>Pernille Roholt</w:t>
                          </w:r>
                          <w:bookmarkStart w:id="12" w:name="USR_Name_HIF"/>
                          <w:bookmarkEnd w:id="11"/>
                        </w:p>
                        <w:bookmarkEnd w:id="12"/>
                        <w:p w:rsidR="00DC7162" w:rsidRDefault="00DC7162" w:rsidP="00307E90">
                          <w:pPr>
                            <w:pStyle w:val="Template"/>
                          </w:pPr>
                        </w:p>
                        <w:p w:rsidR="00DC7162" w:rsidRPr="00307E90" w:rsidRDefault="00DC7162" w:rsidP="00307E90">
                          <w:pPr>
                            <w:pStyle w:val="Template"/>
                          </w:pPr>
                          <w:bookmarkStart w:id="13" w:name="LAN_Date"/>
                          <w:r>
                            <w:t>Dato</w:t>
                          </w:r>
                          <w:bookmarkEnd w:id="13"/>
                          <w:r>
                            <w:t xml:space="preserve">: </w:t>
                          </w:r>
                          <w:bookmarkStart w:id="14" w:name="Date_DateCustomA"/>
                          <w:r w:rsidR="00663967">
                            <w:t xml:space="preserve">9 </w:t>
                          </w:r>
                          <w:r w:rsidR="00B97534">
                            <w:t xml:space="preserve">maj </w:t>
                          </w:r>
                          <w:r>
                            <w:t xml:space="preserve"> 2019</w:t>
                          </w:r>
                          <w:bookmarkEnd w:id="14"/>
                        </w:p>
                        <w:p w:rsidR="00DC7162" w:rsidRDefault="00DC7162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:rsidR="00DC7162" w:rsidRDefault="00DC7162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:rsidR="00DC7162" w:rsidRDefault="00DC7162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F3CE0D" wp14:editId="1434A556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C7162" w:rsidRPr="00641B24" w:rsidRDefault="00DC7162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06BCD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06BCD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8458E" id="_x0000_t202" coordsize="21600,21600" o:spt="202" path="m,l,21600r21600,l21600,xe">
              <v:stroke joinstyle="miter"/>
              <v:path gradientshapeok="t" o:connecttype="rect"/>
            </v:shapetype>
            <v:shape id="DokInfo" o:spid="_x0000_s1029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/1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LqdG2ED1&#10;jBJWgAJDMeLQQ6MB9Z2SAQdIRvW3HVOckva9xDaw02Yy1GRsJoPJEp9m1FAymiszTqVdr8S2QeSx&#10;0STcYqvUwonY9tQYxaHBcCi4XA4DzE6d87W7dRqzy1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mMbP9b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C7162" w:rsidRPr="008F47F2" w:rsidRDefault="00DC716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DC7162" w:rsidRDefault="00DC7162" w:rsidP="00EE2A84">
                    <w:pPr>
                      <w:pStyle w:val="Template-Afdeling"/>
                    </w:pPr>
                    <w:bookmarkStart w:id="22" w:name="USR_Name"/>
                    <w:r>
                      <w:t>Pernille Roholt</w:t>
                    </w:r>
                    <w:bookmarkStart w:id="23" w:name="USR_Name_HIF"/>
                    <w:bookmarkEnd w:id="22"/>
                  </w:p>
                  <w:bookmarkEnd w:id="23"/>
                  <w:p w:rsidR="00DC7162" w:rsidRDefault="00DC7162" w:rsidP="00307E90">
                    <w:pPr>
                      <w:pStyle w:val="Template"/>
                    </w:pPr>
                  </w:p>
                  <w:p w:rsidR="00DC7162" w:rsidRPr="00307E90" w:rsidRDefault="00DC7162" w:rsidP="00307E90">
                    <w:pPr>
                      <w:pStyle w:val="Template"/>
                    </w:pPr>
                    <w:bookmarkStart w:id="24" w:name="LAN_Date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A"/>
                    <w:r w:rsidR="00663967">
                      <w:t xml:space="preserve">9 </w:t>
                    </w:r>
                    <w:r w:rsidR="00B97534">
                      <w:t xml:space="preserve">maj </w:t>
                    </w:r>
                    <w:r>
                      <w:t xml:space="preserve"> 2019</w:t>
                    </w:r>
                    <w:bookmarkEnd w:id="25"/>
                  </w:p>
                  <w:p w:rsidR="00DC7162" w:rsidRDefault="00DC7162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LAN_Sagsnr"/>
                    <w:bookmarkStart w:id="27" w:name="FLD_Sagsnummer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"/>
                    <w:bookmarkEnd w:id="28"/>
                  </w:p>
                  <w:p w:rsidR="00DC7162" w:rsidRDefault="00DC7162" w:rsidP="00307E90">
                    <w:pPr>
                      <w:pStyle w:val="Template"/>
                      <w:rPr>
                        <w:vanish/>
                      </w:rPr>
                    </w:pPr>
                    <w:bookmarkStart w:id="29" w:name="LAN_Ref"/>
                    <w:bookmarkStart w:id="30" w:name="FLD_Reference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"/>
                    <w:bookmarkEnd w:id="31"/>
                  </w:p>
                  <w:bookmarkEnd w:id="30"/>
                  <w:p w:rsidR="00DC7162" w:rsidRDefault="00DC7162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0F3CE0D" wp14:editId="1434A556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C7162" w:rsidRPr="00641B24" w:rsidRDefault="00DC7162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06BCD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06BCD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E810E41"/>
    <w:multiLevelType w:val="hybridMultilevel"/>
    <w:tmpl w:val="2BC0E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45C7A44"/>
    <w:multiLevelType w:val="hybridMultilevel"/>
    <w:tmpl w:val="C06A20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00835CB"/>
    <w:multiLevelType w:val="hybridMultilevel"/>
    <w:tmpl w:val="6E7867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F511CB1"/>
    <w:multiLevelType w:val="hybridMultilevel"/>
    <w:tmpl w:val="FD0EA832"/>
    <w:lvl w:ilvl="0" w:tplc="E59638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46B9"/>
    <w:multiLevelType w:val="hybridMultilevel"/>
    <w:tmpl w:val="1646EC5C"/>
    <w:lvl w:ilvl="0" w:tplc="00C84DF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2B3042E"/>
    <w:multiLevelType w:val="hybridMultilevel"/>
    <w:tmpl w:val="844490F6"/>
    <w:lvl w:ilvl="0" w:tplc="1BD4D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86920"/>
    <w:multiLevelType w:val="hybridMultilevel"/>
    <w:tmpl w:val="4782B8AE"/>
    <w:lvl w:ilvl="0" w:tplc="5D482C56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2"/>
  </w:num>
  <w:num w:numId="17">
    <w:abstractNumId w:val="18"/>
  </w:num>
  <w:num w:numId="18">
    <w:abstractNumId w:val="15"/>
  </w:num>
  <w:num w:numId="19">
    <w:abstractNumId w:val="8"/>
  </w:num>
  <w:num w:numId="20">
    <w:abstractNumId w:val="21"/>
  </w:num>
  <w:num w:numId="21">
    <w:abstractNumId w:val="20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01A2"/>
    <w:rsid w:val="0006043C"/>
    <w:rsid w:val="00065902"/>
    <w:rsid w:val="0007609B"/>
    <w:rsid w:val="00080C6E"/>
    <w:rsid w:val="000827B1"/>
    <w:rsid w:val="00087773"/>
    <w:rsid w:val="00094D54"/>
    <w:rsid w:val="000A362D"/>
    <w:rsid w:val="000D1B50"/>
    <w:rsid w:val="000D7499"/>
    <w:rsid w:val="000E5C1E"/>
    <w:rsid w:val="000F244E"/>
    <w:rsid w:val="0011283F"/>
    <w:rsid w:val="00123058"/>
    <w:rsid w:val="001532C6"/>
    <w:rsid w:val="00153477"/>
    <w:rsid w:val="00154F00"/>
    <w:rsid w:val="00163EFC"/>
    <w:rsid w:val="00164CC1"/>
    <w:rsid w:val="00174751"/>
    <w:rsid w:val="0018593B"/>
    <w:rsid w:val="00192812"/>
    <w:rsid w:val="00194F05"/>
    <w:rsid w:val="001A0658"/>
    <w:rsid w:val="001A7352"/>
    <w:rsid w:val="001C027B"/>
    <w:rsid w:val="001D1259"/>
    <w:rsid w:val="00203E81"/>
    <w:rsid w:val="00205636"/>
    <w:rsid w:val="00207E5E"/>
    <w:rsid w:val="00211C2E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191"/>
    <w:rsid w:val="00383838"/>
    <w:rsid w:val="00394ADB"/>
    <w:rsid w:val="00394BE5"/>
    <w:rsid w:val="00395BF2"/>
    <w:rsid w:val="003A022B"/>
    <w:rsid w:val="003B0624"/>
    <w:rsid w:val="003B19EE"/>
    <w:rsid w:val="003B7BF5"/>
    <w:rsid w:val="003E2090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C6CB9"/>
    <w:rsid w:val="004D6D41"/>
    <w:rsid w:val="004E03A6"/>
    <w:rsid w:val="004F0A3B"/>
    <w:rsid w:val="004F4341"/>
    <w:rsid w:val="004F7B82"/>
    <w:rsid w:val="00504494"/>
    <w:rsid w:val="0050605B"/>
    <w:rsid w:val="00506BCD"/>
    <w:rsid w:val="00507AF4"/>
    <w:rsid w:val="00512B1F"/>
    <w:rsid w:val="005162F5"/>
    <w:rsid w:val="00523163"/>
    <w:rsid w:val="00524DD1"/>
    <w:rsid w:val="00532B60"/>
    <w:rsid w:val="00547ACA"/>
    <w:rsid w:val="00554EE2"/>
    <w:rsid w:val="00573C6A"/>
    <w:rsid w:val="005802EE"/>
    <w:rsid w:val="00583EAB"/>
    <w:rsid w:val="00585BE9"/>
    <w:rsid w:val="005A5218"/>
    <w:rsid w:val="005B1ADE"/>
    <w:rsid w:val="005B5B4B"/>
    <w:rsid w:val="005D09F9"/>
    <w:rsid w:val="005D3C7F"/>
    <w:rsid w:val="005E6CB9"/>
    <w:rsid w:val="005F55D0"/>
    <w:rsid w:val="006021AE"/>
    <w:rsid w:val="00641B24"/>
    <w:rsid w:val="00644058"/>
    <w:rsid w:val="00644507"/>
    <w:rsid w:val="00644D35"/>
    <w:rsid w:val="00645634"/>
    <w:rsid w:val="00660193"/>
    <w:rsid w:val="00663967"/>
    <w:rsid w:val="00665CEC"/>
    <w:rsid w:val="006910EE"/>
    <w:rsid w:val="00694DA3"/>
    <w:rsid w:val="006C0297"/>
    <w:rsid w:val="006C3A1B"/>
    <w:rsid w:val="006C725C"/>
    <w:rsid w:val="006C773E"/>
    <w:rsid w:val="006E2A21"/>
    <w:rsid w:val="006F3C30"/>
    <w:rsid w:val="006F7105"/>
    <w:rsid w:val="00702F7A"/>
    <w:rsid w:val="00717773"/>
    <w:rsid w:val="00722321"/>
    <w:rsid w:val="00722578"/>
    <w:rsid w:val="00725568"/>
    <w:rsid w:val="00726300"/>
    <w:rsid w:val="00730647"/>
    <w:rsid w:val="00731229"/>
    <w:rsid w:val="00736658"/>
    <w:rsid w:val="00744F27"/>
    <w:rsid w:val="007507DD"/>
    <w:rsid w:val="00757BDC"/>
    <w:rsid w:val="00772EAE"/>
    <w:rsid w:val="007822AE"/>
    <w:rsid w:val="0078788A"/>
    <w:rsid w:val="00795523"/>
    <w:rsid w:val="007955B4"/>
    <w:rsid w:val="007B61B3"/>
    <w:rsid w:val="007C496B"/>
    <w:rsid w:val="007E062D"/>
    <w:rsid w:val="007E2DF3"/>
    <w:rsid w:val="007E4ADC"/>
    <w:rsid w:val="007E7933"/>
    <w:rsid w:val="007F578B"/>
    <w:rsid w:val="008068BE"/>
    <w:rsid w:val="00851355"/>
    <w:rsid w:val="0085312C"/>
    <w:rsid w:val="008558E5"/>
    <w:rsid w:val="00863559"/>
    <w:rsid w:val="008717FD"/>
    <w:rsid w:val="00872AA7"/>
    <w:rsid w:val="0087322B"/>
    <w:rsid w:val="00874132"/>
    <w:rsid w:val="00896541"/>
    <w:rsid w:val="008A28B2"/>
    <w:rsid w:val="008B14BE"/>
    <w:rsid w:val="008C171C"/>
    <w:rsid w:val="008D04ED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1D10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149DF"/>
    <w:rsid w:val="00A201D8"/>
    <w:rsid w:val="00A32765"/>
    <w:rsid w:val="00A4137F"/>
    <w:rsid w:val="00A429D1"/>
    <w:rsid w:val="00A618B8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35FC"/>
    <w:rsid w:val="00B15221"/>
    <w:rsid w:val="00B175E9"/>
    <w:rsid w:val="00B26A91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83D09"/>
    <w:rsid w:val="00B94310"/>
    <w:rsid w:val="00B97534"/>
    <w:rsid w:val="00BA0046"/>
    <w:rsid w:val="00BA56DF"/>
    <w:rsid w:val="00BA591D"/>
    <w:rsid w:val="00BA6EC1"/>
    <w:rsid w:val="00BB6EF2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35A03"/>
    <w:rsid w:val="00C501DB"/>
    <w:rsid w:val="00C6077E"/>
    <w:rsid w:val="00C62763"/>
    <w:rsid w:val="00C63886"/>
    <w:rsid w:val="00C64F00"/>
    <w:rsid w:val="00C67827"/>
    <w:rsid w:val="00C762F9"/>
    <w:rsid w:val="00C821D2"/>
    <w:rsid w:val="00C96CED"/>
    <w:rsid w:val="00CA01FF"/>
    <w:rsid w:val="00CB2ECE"/>
    <w:rsid w:val="00CB6EA8"/>
    <w:rsid w:val="00CC0DF6"/>
    <w:rsid w:val="00CC3E16"/>
    <w:rsid w:val="00CD66FF"/>
    <w:rsid w:val="00CE4164"/>
    <w:rsid w:val="00D0158B"/>
    <w:rsid w:val="00D17695"/>
    <w:rsid w:val="00D20FCE"/>
    <w:rsid w:val="00D21C08"/>
    <w:rsid w:val="00D2389C"/>
    <w:rsid w:val="00D25789"/>
    <w:rsid w:val="00D2629B"/>
    <w:rsid w:val="00D67AB8"/>
    <w:rsid w:val="00D70FDC"/>
    <w:rsid w:val="00D80B98"/>
    <w:rsid w:val="00D87C08"/>
    <w:rsid w:val="00D979D1"/>
    <w:rsid w:val="00DA419E"/>
    <w:rsid w:val="00DA62D2"/>
    <w:rsid w:val="00DB44DA"/>
    <w:rsid w:val="00DC46F9"/>
    <w:rsid w:val="00DC7162"/>
    <w:rsid w:val="00DD17B6"/>
    <w:rsid w:val="00DE06BB"/>
    <w:rsid w:val="00DE181C"/>
    <w:rsid w:val="00DE3C16"/>
    <w:rsid w:val="00DE5DBB"/>
    <w:rsid w:val="00DF3C90"/>
    <w:rsid w:val="00E0382F"/>
    <w:rsid w:val="00E20A3D"/>
    <w:rsid w:val="00E27F63"/>
    <w:rsid w:val="00E37157"/>
    <w:rsid w:val="00E620D0"/>
    <w:rsid w:val="00E65CA9"/>
    <w:rsid w:val="00E90B80"/>
    <w:rsid w:val="00E91CC9"/>
    <w:rsid w:val="00E960F0"/>
    <w:rsid w:val="00EA299A"/>
    <w:rsid w:val="00EA6633"/>
    <w:rsid w:val="00EC0BB0"/>
    <w:rsid w:val="00EC2B0F"/>
    <w:rsid w:val="00EC3B4A"/>
    <w:rsid w:val="00EC664C"/>
    <w:rsid w:val="00ED16F6"/>
    <w:rsid w:val="00EE2A84"/>
    <w:rsid w:val="00EF508A"/>
    <w:rsid w:val="00EF5DB1"/>
    <w:rsid w:val="00F02B14"/>
    <w:rsid w:val="00F05149"/>
    <w:rsid w:val="00F17B48"/>
    <w:rsid w:val="00F31AC4"/>
    <w:rsid w:val="00F3432F"/>
    <w:rsid w:val="00F4463E"/>
    <w:rsid w:val="00F45004"/>
    <w:rsid w:val="00F754F3"/>
    <w:rsid w:val="00F76D16"/>
    <w:rsid w:val="00F76FE3"/>
    <w:rsid w:val="00F80EC9"/>
    <w:rsid w:val="00F91A95"/>
    <w:rsid w:val="00F95DA2"/>
    <w:rsid w:val="00F97D2B"/>
    <w:rsid w:val="00FA086B"/>
    <w:rsid w:val="00FA31F3"/>
    <w:rsid w:val="00FA61C3"/>
    <w:rsid w:val="00FB0B2E"/>
    <w:rsid w:val="00FB7B6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EA2C4B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A149DF"/>
    <w:pPr>
      <w:ind w:left="720"/>
      <w:contextualSpacing/>
    </w:pPr>
  </w:style>
  <w:style w:type="paragraph" w:customStyle="1" w:styleId="Emnefelt">
    <w:name w:val="Emnefelt"/>
    <w:basedOn w:val="Normal"/>
    <w:semiHidden/>
    <w:qFormat/>
    <w:rsid w:val="00F97D2B"/>
    <w:pPr>
      <w:spacing w:after="240"/>
    </w:pPr>
    <w:rPr>
      <w:rFonts w:ascii="AU Passata" w:hAnsi="AU Passata"/>
      <w:sz w:val="4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773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Pernille Roholt</dc:creator>
  <cp:lastModifiedBy>Kristian Mørch Abell</cp:lastModifiedBy>
  <cp:revision>2</cp:revision>
  <cp:lastPrinted>2019-04-15T10:35:00Z</cp:lastPrinted>
  <dcterms:created xsi:type="dcterms:W3CDTF">2019-05-13T07:41:00Z</dcterms:created>
  <dcterms:modified xsi:type="dcterms:W3CDTF">2019-05-13T07:41:00Z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2176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636458116108518367</vt:lpwstr>
  </property>
</Properties>
</file>