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2155A9" w:rsidRDefault="004E03A6" w:rsidP="008F47F2">
      <w:pPr>
        <w:spacing w:line="14" w:lineRule="exact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29281D" w:rsidRPr="002155A9" w:rsidTr="00551FF5">
        <w:trPr>
          <w:trHeight w:hRule="exact" w:val="2948"/>
        </w:trPr>
        <w:tc>
          <w:tcPr>
            <w:tcW w:w="7644" w:type="dxa"/>
            <w:shd w:val="clear" w:color="auto" w:fill="auto"/>
          </w:tcPr>
          <w:p w:rsidR="00551FF5" w:rsidRPr="002155A9" w:rsidRDefault="004F6B20" w:rsidP="00551FF5">
            <w:pPr>
              <w:pStyle w:val="Dokumentinfo"/>
            </w:pPr>
            <w:bookmarkStart w:id="0" w:name="LAN_Receiver"/>
            <w:r w:rsidRPr="002155A9">
              <w:t>Modtager(e)</w:t>
            </w:r>
            <w:bookmarkEnd w:id="0"/>
            <w:r w:rsidRPr="002155A9">
              <w:t xml:space="preserve">: </w:t>
            </w:r>
            <w:r w:rsidR="003567C3" w:rsidRPr="002155A9">
              <w:rPr>
                <w:b w:val="0"/>
              </w:rPr>
              <w:t>VIP med interesse for Horizon Europe</w:t>
            </w:r>
          </w:p>
          <w:p w:rsidR="00551FF5" w:rsidRPr="002155A9" w:rsidRDefault="00C668C3" w:rsidP="00551FF5">
            <w:pPr>
              <w:pStyle w:val="Dokumentinfo"/>
            </w:pPr>
            <w:bookmarkStart w:id="1" w:name="_GoBack"/>
            <w:bookmarkEnd w:id="1"/>
          </w:p>
        </w:tc>
      </w:tr>
      <w:tr w:rsidR="0029281D" w:rsidRPr="002155A9" w:rsidTr="00551FF5">
        <w:trPr>
          <w:trHeight w:hRule="exact" w:val="567"/>
        </w:trPr>
        <w:tc>
          <w:tcPr>
            <w:tcW w:w="7644" w:type="dxa"/>
            <w:shd w:val="clear" w:color="auto" w:fill="auto"/>
            <w:vAlign w:val="bottom"/>
          </w:tcPr>
          <w:p w:rsidR="00551FF5" w:rsidRPr="002155A9" w:rsidRDefault="003567C3" w:rsidP="001C74C2">
            <w:pPr>
              <w:pStyle w:val="Heading1nonumbering"/>
              <w:rPr>
                <w:szCs w:val="20"/>
              </w:rPr>
            </w:pPr>
            <w:r w:rsidRPr="002155A9">
              <w:rPr>
                <w:szCs w:val="20"/>
              </w:rPr>
              <w:t>Skabelon til indsamling af informationer om forskningsfelt</w:t>
            </w:r>
            <w:r w:rsidR="004352D3">
              <w:rPr>
                <w:szCs w:val="20"/>
              </w:rPr>
              <w:t>er</w:t>
            </w:r>
            <w:r w:rsidRPr="002155A9">
              <w:rPr>
                <w:szCs w:val="20"/>
              </w:rPr>
              <w:t xml:space="preserve"> og interesseområder</w:t>
            </w:r>
            <w:r w:rsidR="004352D3">
              <w:rPr>
                <w:szCs w:val="20"/>
              </w:rPr>
              <w:t xml:space="preserve"> </w:t>
            </w:r>
          </w:p>
        </w:tc>
      </w:tr>
    </w:tbl>
    <w:p w:rsidR="002426F0" w:rsidRPr="002155A9" w:rsidRDefault="00C668C3" w:rsidP="0029281D"/>
    <w:p w:rsidR="004352D3" w:rsidRDefault="00C04B1E" w:rsidP="003567C3">
      <w:r w:rsidRPr="002155A9">
        <w:t xml:space="preserve">Skabelonen har til hensigt at sikre, at </w:t>
      </w:r>
      <w:r w:rsidR="00ED417F" w:rsidRPr="002155A9">
        <w:t>forskningskonsulent og Fo</w:t>
      </w:r>
      <w:r w:rsidRPr="002155A9">
        <w:t xml:space="preserve">rskningsstøtteheden </w:t>
      </w:r>
      <w:r w:rsidR="004352D3">
        <w:t xml:space="preserve">har størst mulig viden om, hvilke forskere, der er interesserede i at få informationer om Horizon Europe og hvilke forsknings- og interessefelter, forskerne arbejder med. Dermed etableres et grundlag for at forskningskonsulent og forskningsstøtteenhed </w:t>
      </w:r>
      <w:r w:rsidRPr="002155A9">
        <w:t xml:space="preserve">ved </w:t>
      </w:r>
      <w:r w:rsidR="007361C8" w:rsidRPr="002155A9">
        <w:t xml:space="preserve">de kommende </w:t>
      </w:r>
      <w:r w:rsidRPr="002155A9">
        <w:t>gennemlæsning</w:t>
      </w:r>
      <w:r w:rsidR="007361C8" w:rsidRPr="002155A9">
        <w:t>er</w:t>
      </w:r>
      <w:r w:rsidRPr="002155A9">
        <w:t xml:space="preserve"> af arbejdsprogrammerne for Horizon</w:t>
      </w:r>
      <w:r w:rsidR="004352D3">
        <w:t xml:space="preserve">  E</w:t>
      </w:r>
      <w:r w:rsidRPr="002155A9">
        <w:t xml:space="preserve">urope har de bedst mulige forudsætninger for at matche kommende </w:t>
      </w:r>
      <w:proofErr w:type="spellStart"/>
      <w:r w:rsidRPr="002155A9">
        <w:t>calls</w:t>
      </w:r>
      <w:proofErr w:type="spellEnd"/>
      <w:r w:rsidRPr="002155A9">
        <w:t xml:space="preserve"> med forskere, der er </w:t>
      </w:r>
      <w:r w:rsidR="003567C3" w:rsidRPr="002155A9">
        <w:t xml:space="preserve">interesseret i at </w:t>
      </w:r>
      <w:r w:rsidRPr="002155A9">
        <w:t>afklare, hvilke muligheder</w:t>
      </w:r>
      <w:r w:rsidR="003567C3" w:rsidRPr="002155A9">
        <w:t xml:space="preserve"> </w:t>
      </w:r>
      <w:proofErr w:type="spellStart"/>
      <w:r w:rsidR="003567C3" w:rsidRPr="002155A9">
        <w:t>HorizonEurope</w:t>
      </w:r>
      <w:proofErr w:type="spellEnd"/>
      <w:r w:rsidR="003567C3" w:rsidRPr="002155A9">
        <w:t xml:space="preserve"> </w:t>
      </w:r>
      <w:r w:rsidRPr="002155A9">
        <w:t>rummer</w:t>
      </w:r>
      <w:r w:rsidR="007361C8" w:rsidRPr="002155A9">
        <w:t xml:space="preserve">. </w:t>
      </w:r>
    </w:p>
    <w:p w:rsidR="004352D3" w:rsidRDefault="004352D3" w:rsidP="003567C3"/>
    <w:p w:rsidR="00C04B1E" w:rsidRPr="002155A9" w:rsidRDefault="007361C8" w:rsidP="003567C3">
      <w:r w:rsidRPr="002155A9">
        <w:t xml:space="preserve">På baggrund af indmeldingerne får interesserede forskere løbende tilsendt </w:t>
      </w:r>
      <w:proofErr w:type="spellStart"/>
      <w:r w:rsidRPr="002155A9">
        <w:t>calls</w:t>
      </w:r>
      <w:proofErr w:type="spellEnd"/>
      <w:r w:rsidRPr="002155A9">
        <w:t xml:space="preserve">/opslag inden for det felt, de har skitseret. </w:t>
      </w:r>
    </w:p>
    <w:p w:rsidR="00C04B1E" w:rsidRPr="002155A9" w:rsidRDefault="00C04B1E" w:rsidP="003567C3"/>
    <w:p w:rsidR="00ED417F" w:rsidRPr="002155A9" w:rsidRDefault="00C04B1E" w:rsidP="003567C3">
      <w:r w:rsidRPr="002155A9">
        <w:t>Skabelonen skal derfor give et relativt dækkende billede af forskningsfelt (hvad man kan vil kunne bringe ind i et konsortium/projekt), forskningsinteresse (hv</w:t>
      </w:r>
      <w:r w:rsidR="00ED417F" w:rsidRPr="002155A9">
        <w:t>ilke problemstillinger eller samfundsmæssige udfordringer) man gerne vil arbejde med og hvilken rolle man gerne vil spille i et konsortium.</w:t>
      </w:r>
    </w:p>
    <w:p w:rsidR="00ED417F" w:rsidRPr="002155A9" w:rsidRDefault="00ED417F" w:rsidP="003567C3"/>
    <w:p w:rsidR="00ED417F" w:rsidRDefault="00ED417F" w:rsidP="003567C3">
      <w:r w:rsidRPr="002155A9">
        <w:t>I forlængelse heraf bedes interesserede forskere kort forhold sig til følgende spørgsmål</w:t>
      </w:r>
      <w:r w:rsidR="007361C8" w:rsidRPr="002155A9">
        <w:t>:</w:t>
      </w:r>
    </w:p>
    <w:p w:rsidR="00320F93" w:rsidRDefault="00320F93" w:rsidP="003567C3"/>
    <w:p w:rsidR="00320F93" w:rsidRDefault="00320F93" w:rsidP="003567C3"/>
    <w:p w:rsidR="00320F93" w:rsidRDefault="00320F93" w:rsidP="003567C3"/>
    <w:p w:rsidR="00320F93" w:rsidRDefault="00320F93" w:rsidP="003567C3"/>
    <w:p w:rsidR="00320F93" w:rsidRDefault="00320F93" w:rsidP="003567C3"/>
    <w:p w:rsidR="00320F93" w:rsidRDefault="00320F93" w:rsidP="003567C3"/>
    <w:p w:rsidR="00320F93" w:rsidRDefault="00320F93" w:rsidP="003567C3"/>
    <w:p w:rsidR="00320F93" w:rsidRDefault="00320F93" w:rsidP="003567C3"/>
    <w:p w:rsidR="00320F93" w:rsidRDefault="00320F93" w:rsidP="003567C3"/>
    <w:p w:rsidR="00320F93" w:rsidRDefault="00320F93" w:rsidP="003567C3"/>
    <w:p w:rsidR="00320F93" w:rsidRPr="002155A9" w:rsidRDefault="00320F93" w:rsidP="003567C3"/>
    <w:p w:rsidR="00ED417F" w:rsidRPr="002155A9" w:rsidRDefault="00ED417F" w:rsidP="003567C3"/>
    <w:p w:rsidR="00ED417F" w:rsidRPr="002155A9" w:rsidRDefault="00ED417F" w:rsidP="00C66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i/>
        </w:rPr>
      </w:pPr>
      <w:r w:rsidRPr="002155A9">
        <w:rPr>
          <w:i/>
        </w:rPr>
        <w:t>Beskriv kort dit forskningsfelt og evt. særlige metodiske eller tematiske karakteristika ved dit arbejde (5 linjer)</w:t>
      </w:r>
    </w:p>
    <w:p w:rsidR="00ED417F" w:rsidRDefault="004524B1" w:rsidP="00C66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i/>
        </w:rPr>
      </w:pPr>
      <w:r>
        <w:rPr>
          <w:i/>
        </w:rPr>
        <w:br/>
      </w:r>
      <w:r>
        <w:rPr>
          <w:i/>
        </w:rPr>
        <w:br/>
      </w:r>
      <w:r>
        <w:rPr>
          <w:i/>
        </w:rPr>
        <w:br/>
      </w:r>
    </w:p>
    <w:p w:rsidR="00ED417F" w:rsidRPr="002155A9" w:rsidRDefault="00ED417F" w:rsidP="00C66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i/>
        </w:rPr>
      </w:pPr>
      <w:r w:rsidRPr="002155A9">
        <w:rPr>
          <w:i/>
        </w:rPr>
        <w:t>Beskriv kort særlige tematikker og samfundsudfordringer, du kan være interesseret i at beskæftige dig med</w:t>
      </w:r>
      <w:r w:rsidR="007361C8" w:rsidRPr="002155A9">
        <w:rPr>
          <w:i/>
        </w:rPr>
        <w:t xml:space="preserve"> (5 linjer)</w:t>
      </w:r>
    </w:p>
    <w:p w:rsidR="00ED417F" w:rsidRPr="002155A9" w:rsidRDefault="004524B1" w:rsidP="00C66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i/>
        </w:rPr>
      </w:pPr>
      <w:r>
        <w:rPr>
          <w:i/>
        </w:rPr>
        <w:br/>
      </w:r>
      <w:r>
        <w:rPr>
          <w:i/>
        </w:rPr>
        <w:br/>
      </w:r>
      <w:r>
        <w:rPr>
          <w:i/>
        </w:rPr>
        <w:br/>
      </w:r>
      <w:r>
        <w:rPr>
          <w:i/>
        </w:rPr>
        <w:br/>
      </w:r>
    </w:p>
    <w:p w:rsidR="007361C8" w:rsidRPr="002155A9" w:rsidRDefault="00ED417F" w:rsidP="00C66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num" w:pos="720"/>
        </w:tabs>
        <w:rPr>
          <w:i/>
        </w:rPr>
      </w:pPr>
      <w:r w:rsidRPr="002155A9">
        <w:rPr>
          <w:i/>
        </w:rPr>
        <w:t>Hvilken rolle er du interesseret I at påtage dig (</w:t>
      </w:r>
      <w:r w:rsidR="004F6B20" w:rsidRPr="002155A9">
        <w:rPr>
          <w:i/>
        </w:rPr>
        <w:t>Partner</w:t>
      </w:r>
      <w:r w:rsidR="007361C8" w:rsidRPr="002155A9">
        <w:rPr>
          <w:i/>
        </w:rPr>
        <w:t>, k</w:t>
      </w:r>
      <w:r w:rsidR="004F6B20" w:rsidRPr="002155A9">
        <w:rPr>
          <w:i/>
        </w:rPr>
        <w:t xml:space="preserve">oordinator </w:t>
      </w:r>
      <w:r w:rsidR="007361C8" w:rsidRPr="002155A9">
        <w:rPr>
          <w:i/>
        </w:rPr>
        <w:t>eller begge, se beskrivelse på side 2)</w:t>
      </w:r>
    </w:p>
    <w:p w:rsidR="007361C8" w:rsidRPr="002155A9" w:rsidRDefault="004524B1" w:rsidP="00C66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num" w:pos="720"/>
        </w:tabs>
        <w:rPr>
          <w:i/>
        </w:rPr>
      </w:pPr>
      <w:r>
        <w:rPr>
          <w:i/>
        </w:rPr>
        <w:br/>
      </w:r>
      <w:r>
        <w:rPr>
          <w:i/>
        </w:rPr>
        <w:br/>
      </w:r>
    </w:p>
    <w:p w:rsidR="007361C8" w:rsidRPr="002155A9" w:rsidRDefault="007361C8" w:rsidP="00C66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num" w:pos="720"/>
        </w:tabs>
        <w:rPr>
          <w:i/>
        </w:rPr>
      </w:pPr>
      <w:r w:rsidRPr="002155A9">
        <w:rPr>
          <w:i/>
        </w:rPr>
        <w:lastRenderedPageBreak/>
        <w:t xml:space="preserve">Er du kun interesseret </w:t>
      </w:r>
      <w:r w:rsidR="004524B1">
        <w:rPr>
          <w:i/>
        </w:rPr>
        <w:t>i</w:t>
      </w:r>
      <w:r w:rsidRPr="002155A9">
        <w:rPr>
          <w:i/>
        </w:rPr>
        <w:t xml:space="preserve"> forskningsprojekter eller ønsker du også at få informationer om </w:t>
      </w:r>
      <w:proofErr w:type="spellStart"/>
      <w:r w:rsidRPr="002155A9">
        <w:rPr>
          <w:i/>
        </w:rPr>
        <w:t>Coordination</w:t>
      </w:r>
      <w:proofErr w:type="spellEnd"/>
      <w:r w:rsidRPr="002155A9">
        <w:rPr>
          <w:i/>
        </w:rPr>
        <w:t xml:space="preserve"> and Support Actions, jfr. sondringen </w:t>
      </w:r>
      <w:r w:rsidR="004524B1">
        <w:rPr>
          <w:i/>
        </w:rPr>
        <w:t>i nedenstående skema</w:t>
      </w:r>
      <w:r w:rsidR="004524B1">
        <w:rPr>
          <w:i/>
        </w:rPr>
        <w:br/>
      </w:r>
      <w:r w:rsidR="004524B1">
        <w:rPr>
          <w:i/>
        </w:rPr>
        <w:br/>
      </w:r>
      <w:r w:rsidR="004524B1">
        <w:rPr>
          <w:i/>
        </w:rPr>
        <w:br/>
      </w:r>
    </w:p>
    <w:p w:rsidR="007361C8" w:rsidRPr="002155A9" w:rsidRDefault="007361C8" w:rsidP="007361C8">
      <w:pPr>
        <w:tabs>
          <w:tab w:val="num" w:pos="720"/>
        </w:tabs>
      </w:pPr>
    </w:p>
    <w:p w:rsidR="007361C8" w:rsidRPr="002155A9" w:rsidRDefault="007361C8" w:rsidP="007361C8">
      <w:pPr>
        <w:tabs>
          <w:tab w:val="num" w:pos="720"/>
        </w:tabs>
      </w:pPr>
    </w:p>
    <w:p w:rsidR="007361C8" w:rsidRPr="002155A9" w:rsidRDefault="007361C8" w:rsidP="007361C8">
      <w:pPr>
        <w:tabs>
          <w:tab w:val="num" w:pos="720"/>
        </w:tabs>
      </w:pPr>
      <w:r w:rsidRPr="002155A9">
        <w:t>Tilbagemeldinger sendes til forskningskonsulent Pernille Roholt (</w:t>
      </w:r>
      <w:hyperlink r:id="rId7" w:history="1">
        <w:r w:rsidRPr="002155A9">
          <w:rPr>
            <w:rStyle w:val="Hyperlink"/>
            <w:sz w:val="20"/>
          </w:rPr>
          <w:t>pero@cc.au.dk</w:t>
        </w:r>
      </w:hyperlink>
      <w:r w:rsidRPr="002155A9">
        <w:t>)</w:t>
      </w:r>
    </w:p>
    <w:p w:rsidR="007361C8" w:rsidRDefault="007361C8" w:rsidP="007361C8">
      <w:pPr>
        <w:tabs>
          <w:tab w:val="num" w:pos="720"/>
        </w:tabs>
      </w:pPr>
    </w:p>
    <w:p w:rsidR="00320F93" w:rsidRDefault="00320F93" w:rsidP="007361C8">
      <w:pPr>
        <w:tabs>
          <w:tab w:val="num" w:pos="720"/>
        </w:tabs>
      </w:pPr>
    </w:p>
    <w:p w:rsidR="00320F93" w:rsidRDefault="00320F93" w:rsidP="007361C8">
      <w:pPr>
        <w:tabs>
          <w:tab w:val="num" w:pos="720"/>
        </w:tabs>
      </w:pPr>
    </w:p>
    <w:p w:rsidR="00320F93" w:rsidRDefault="00320F93" w:rsidP="007361C8">
      <w:pPr>
        <w:tabs>
          <w:tab w:val="num" w:pos="720"/>
        </w:tabs>
      </w:pPr>
    </w:p>
    <w:p w:rsidR="00320F93" w:rsidRDefault="00320F93" w:rsidP="007361C8">
      <w:pPr>
        <w:tabs>
          <w:tab w:val="num" w:pos="720"/>
        </w:tabs>
      </w:pPr>
    </w:p>
    <w:p w:rsidR="00320F93" w:rsidRDefault="00320F93" w:rsidP="007361C8">
      <w:pPr>
        <w:tabs>
          <w:tab w:val="num" w:pos="720"/>
        </w:tabs>
      </w:pPr>
    </w:p>
    <w:p w:rsidR="00320F93" w:rsidRDefault="00320F93" w:rsidP="007361C8">
      <w:pPr>
        <w:tabs>
          <w:tab w:val="num" w:pos="720"/>
        </w:tabs>
      </w:pPr>
    </w:p>
    <w:p w:rsidR="00320F93" w:rsidRDefault="00320F93" w:rsidP="007361C8">
      <w:pPr>
        <w:tabs>
          <w:tab w:val="num" w:pos="720"/>
        </w:tabs>
      </w:pPr>
    </w:p>
    <w:p w:rsidR="00320F93" w:rsidRDefault="00320F93" w:rsidP="007361C8">
      <w:pPr>
        <w:tabs>
          <w:tab w:val="num" w:pos="720"/>
        </w:tabs>
      </w:pPr>
    </w:p>
    <w:p w:rsidR="00320F93" w:rsidRDefault="00320F93" w:rsidP="007361C8">
      <w:pPr>
        <w:tabs>
          <w:tab w:val="num" w:pos="720"/>
        </w:tabs>
      </w:pPr>
    </w:p>
    <w:p w:rsidR="00320F93" w:rsidRDefault="00320F93" w:rsidP="007361C8">
      <w:pPr>
        <w:tabs>
          <w:tab w:val="num" w:pos="720"/>
        </w:tabs>
      </w:pPr>
    </w:p>
    <w:p w:rsidR="00320F93" w:rsidRDefault="00320F93" w:rsidP="007361C8">
      <w:pPr>
        <w:tabs>
          <w:tab w:val="num" w:pos="720"/>
        </w:tabs>
      </w:pPr>
    </w:p>
    <w:p w:rsidR="00320F93" w:rsidRDefault="00320F93" w:rsidP="007361C8">
      <w:pPr>
        <w:tabs>
          <w:tab w:val="num" w:pos="720"/>
        </w:tabs>
      </w:pPr>
    </w:p>
    <w:p w:rsidR="00320F93" w:rsidRPr="002155A9" w:rsidRDefault="00320F93" w:rsidP="007361C8">
      <w:pPr>
        <w:tabs>
          <w:tab w:val="num" w:pos="720"/>
        </w:tabs>
      </w:pPr>
    </w:p>
    <w:p w:rsidR="007361C8" w:rsidRPr="002155A9" w:rsidRDefault="007361C8" w:rsidP="007361C8">
      <w:pPr>
        <w:tabs>
          <w:tab w:val="num" w:pos="720"/>
        </w:tabs>
      </w:pPr>
    </w:p>
    <w:tbl>
      <w:tblPr>
        <w:tblW w:w="10771" w:type="dxa"/>
        <w:tblInd w:w="-71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01"/>
        <w:gridCol w:w="9270"/>
      </w:tblGrid>
      <w:tr w:rsidR="007361C8" w:rsidRPr="002155A9" w:rsidTr="002155A9">
        <w:trPr>
          <w:trHeight w:val="452"/>
        </w:trPr>
        <w:tc>
          <w:tcPr>
            <w:tcW w:w="15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A14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361C8" w:rsidRPr="002155A9" w:rsidRDefault="007361C8" w:rsidP="002155A9">
            <w:pPr>
              <w:rPr>
                <w:sz w:val="16"/>
                <w:szCs w:val="16"/>
              </w:rPr>
            </w:pPr>
            <w:r w:rsidRPr="002155A9">
              <w:rPr>
                <w:b/>
                <w:bCs/>
                <w:sz w:val="16"/>
                <w:szCs w:val="16"/>
              </w:rPr>
              <w:t>Type of actions</w:t>
            </w:r>
          </w:p>
        </w:tc>
        <w:tc>
          <w:tcPr>
            <w:tcW w:w="92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A14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361C8" w:rsidRPr="002155A9" w:rsidRDefault="007361C8" w:rsidP="007361C8">
            <w:pPr>
              <w:tabs>
                <w:tab w:val="num" w:pos="720"/>
              </w:tabs>
              <w:rPr>
                <w:sz w:val="16"/>
                <w:szCs w:val="16"/>
              </w:rPr>
            </w:pPr>
          </w:p>
        </w:tc>
      </w:tr>
      <w:tr w:rsidR="007361C8" w:rsidRPr="00C668C3" w:rsidTr="002155A9">
        <w:trPr>
          <w:trHeight w:val="998"/>
        </w:trPr>
        <w:tc>
          <w:tcPr>
            <w:tcW w:w="15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C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361C8" w:rsidRPr="002155A9" w:rsidRDefault="007361C8" w:rsidP="002155A9">
            <w:pPr>
              <w:rPr>
                <w:sz w:val="16"/>
                <w:szCs w:val="16"/>
                <w:lang w:val="en-US"/>
              </w:rPr>
            </w:pPr>
            <w:r w:rsidRPr="002155A9">
              <w:rPr>
                <w:b/>
                <w:bCs/>
                <w:sz w:val="16"/>
                <w:szCs w:val="16"/>
                <w:lang w:val="en-US"/>
              </w:rPr>
              <w:t>Research and Innovation Action [RIA]</w:t>
            </w:r>
          </w:p>
        </w:tc>
        <w:tc>
          <w:tcPr>
            <w:tcW w:w="92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C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361C8" w:rsidRPr="005D7A2E" w:rsidRDefault="007361C8" w:rsidP="002155A9">
            <w:pPr>
              <w:rPr>
                <w:sz w:val="16"/>
                <w:szCs w:val="16"/>
                <w:lang w:val="en-US"/>
              </w:rPr>
            </w:pPr>
            <w:r w:rsidRPr="002155A9">
              <w:rPr>
                <w:b/>
                <w:bCs/>
                <w:sz w:val="16"/>
                <w:szCs w:val="16"/>
                <w:lang w:val="en-US"/>
              </w:rPr>
              <w:t xml:space="preserve">Action primarily consisting of activities aiming to establish new knowledge and/or to explore the feasibility of a new or improved </w:t>
            </w:r>
            <w:r w:rsidRPr="002155A9">
              <w:rPr>
                <w:sz w:val="16"/>
                <w:szCs w:val="16"/>
                <w:lang w:val="en-US"/>
              </w:rPr>
              <w:t xml:space="preserve">technology, product, process, service or </w:t>
            </w:r>
            <w:r w:rsidRPr="002155A9">
              <w:rPr>
                <w:b/>
                <w:bCs/>
                <w:sz w:val="16"/>
                <w:szCs w:val="16"/>
                <w:lang w:val="en-US"/>
              </w:rPr>
              <w:t>solution</w:t>
            </w:r>
            <w:r w:rsidRPr="002155A9">
              <w:rPr>
                <w:sz w:val="16"/>
                <w:szCs w:val="16"/>
                <w:lang w:val="en-US"/>
              </w:rPr>
              <w:t>. For this purpose they may include basic and applied research, technology development and integration, testing and validation …</w:t>
            </w:r>
          </w:p>
        </w:tc>
      </w:tr>
      <w:tr w:rsidR="007361C8" w:rsidRPr="00C668C3" w:rsidTr="002155A9">
        <w:trPr>
          <w:trHeight w:val="749"/>
        </w:trPr>
        <w:tc>
          <w:tcPr>
            <w:tcW w:w="15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C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361C8" w:rsidRPr="002155A9" w:rsidRDefault="007361C8" w:rsidP="002155A9">
            <w:pPr>
              <w:rPr>
                <w:sz w:val="16"/>
                <w:szCs w:val="16"/>
                <w:lang w:val="en-US"/>
              </w:rPr>
            </w:pPr>
            <w:r w:rsidRPr="002155A9">
              <w:rPr>
                <w:b/>
                <w:bCs/>
                <w:sz w:val="16"/>
                <w:szCs w:val="16"/>
                <w:lang w:val="en-US"/>
              </w:rPr>
              <w:t>Coordination and Support Action [CSA]</w:t>
            </w:r>
          </w:p>
        </w:tc>
        <w:tc>
          <w:tcPr>
            <w:tcW w:w="92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C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361C8" w:rsidRPr="005D7A2E" w:rsidRDefault="007361C8" w:rsidP="002155A9">
            <w:pPr>
              <w:rPr>
                <w:sz w:val="16"/>
                <w:szCs w:val="16"/>
                <w:lang w:val="en-US"/>
              </w:rPr>
            </w:pPr>
            <w:r w:rsidRPr="002155A9">
              <w:rPr>
                <w:b/>
                <w:bCs/>
                <w:sz w:val="16"/>
                <w:szCs w:val="16"/>
                <w:lang w:val="en-US"/>
              </w:rPr>
              <w:t xml:space="preserve">An action consisting primarily of accompanying measures </w:t>
            </w:r>
            <w:r w:rsidRPr="002155A9">
              <w:rPr>
                <w:sz w:val="16"/>
                <w:szCs w:val="16"/>
                <w:lang w:val="en-US"/>
              </w:rPr>
              <w:t xml:space="preserve">such as </w:t>
            </w:r>
            <w:proofErr w:type="spellStart"/>
            <w:r w:rsidRPr="002155A9">
              <w:rPr>
                <w:sz w:val="16"/>
                <w:szCs w:val="16"/>
                <w:lang w:val="en-US"/>
              </w:rPr>
              <w:t>standardisation</w:t>
            </w:r>
            <w:proofErr w:type="spellEnd"/>
            <w:r w:rsidRPr="002155A9">
              <w:rPr>
                <w:sz w:val="16"/>
                <w:szCs w:val="16"/>
                <w:lang w:val="en-US"/>
              </w:rPr>
              <w:t>, dissemination, awareness raising and communication, networking, coordination or support services, policy dialogues and mutual learning exercises and studies… may also include complementary activities of RIA.</w:t>
            </w:r>
          </w:p>
        </w:tc>
      </w:tr>
    </w:tbl>
    <w:p w:rsidR="007361C8" w:rsidRPr="005D7A2E" w:rsidRDefault="007361C8" w:rsidP="007361C8">
      <w:pPr>
        <w:tabs>
          <w:tab w:val="num" w:pos="720"/>
        </w:tabs>
        <w:rPr>
          <w:lang w:val="en-US"/>
        </w:rPr>
      </w:pPr>
    </w:p>
    <w:p w:rsidR="002155A9" w:rsidRPr="005D7A2E" w:rsidRDefault="002155A9" w:rsidP="007361C8">
      <w:pPr>
        <w:tabs>
          <w:tab w:val="num" w:pos="720"/>
        </w:tabs>
        <w:rPr>
          <w:lang w:val="en-US"/>
        </w:rPr>
      </w:pPr>
    </w:p>
    <w:tbl>
      <w:tblPr>
        <w:tblW w:w="10632" w:type="dxa"/>
        <w:tblInd w:w="-71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81"/>
        <w:gridCol w:w="9151"/>
      </w:tblGrid>
      <w:tr w:rsidR="002155A9" w:rsidRPr="002155A9" w:rsidTr="002155A9">
        <w:trPr>
          <w:trHeight w:val="484"/>
        </w:trPr>
        <w:tc>
          <w:tcPr>
            <w:tcW w:w="148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A14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55A9" w:rsidRPr="002155A9" w:rsidRDefault="002155A9" w:rsidP="002155A9">
            <w:pPr>
              <w:rPr>
                <w:sz w:val="18"/>
                <w:szCs w:val="18"/>
              </w:rPr>
            </w:pPr>
            <w:r w:rsidRPr="002155A9">
              <w:rPr>
                <w:b/>
                <w:bCs/>
                <w:sz w:val="18"/>
                <w:szCs w:val="18"/>
              </w:rPr>
              <w:t xml:space="preserve">Type of </w:t>
            </w:r>
            <w:proofErr w:type="spellStart"/>
            <w:r w:rsidRPr="002155A9">
              <w:rPr>
                <w:b/>
                <w:bCs/>
                <w:sz w:val="18"/>
                <w:szCs w:val="18"/>
              </w:rPr>
              <w:t>role</w:t>
            </w:r>
            <w:proofErr w:type="spellEnd"/>
          </w:p>
        </w:tc>
        <w:tc>
          <w:tcPr>
            <w:tcW w:w="91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A14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55A9" w:rsidRPr="002155A9" w:rsidRDefault="002155A9" w:rsidP="002155A9">
            <w:pPr>
              <w:tabs>
                <w:tab w:val="num" w:pos="720"/>
              </w:tabs>
              <w:rPr>
                <w:sz w:val="18"/>
                <w:szCs w:val="18"/>
              </w:rPr>
            </w:pPr>
          </w:p>
        </w:tc>
      </w:tr>
      <w:tr w:rsidR="002155A9" w:rsidRPr="00C668C3" w:rsidTr="002155A9">
        <w:trPr>
          <w:trHeight w:val="484"/>
        </w:trPr>
        <w:tc>
          <w:tcPr>
            <w:tcW w:w="148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C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55A9" w:rsidRPr="002155A9" w:rsidRDefault="002155A9" w:rsidP="002155A9">
            <w:pPr>
              <w:rPr>
                <w:sz w:val="18"/>
                <w:szCs w:val="18"/>
              </w:rPr>
            </w:pPr>
            <w:proofErr w:type="spellStart"/>
            <w:r w:rsidRPr="002155A9">
              <w:rPr>
                <w:b/>
                <w:bCs/>
                <w:sz w:val="18"/>
                <w:szCs w:val="18"/>
              </w:rPr>
              <w:t>Coordinator</w:t>
            </w:r>
            <w:proofErr w:type="spellEnd"/>
          </w:p>
        </w:tc>
        <w:tc>
          <w:tcPr>
            <w:tcW w:w="91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C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55A9" w:rsidRPr="002155A9" w:rsidRDefault="002155A9" w:rsidP="002155A9">
            <w:pPr>
              <w:rPr>
                <w:sz w:val="18"/>
                <w:szCs w:val="18"/>
                <w:lang w:val="en-US"/>
              </w:rPr>
            </w:pPr>
            <w:r w:rsidRPr="002155A9">
              <w:rPr>
                <w:sz w:val="18"/>
                <w:szCs w:val="18"/>
                <w:lang w:val="en-US"/>
              </w:rPr>
              <w:t xml:space="preserve">The coordinator of a consortium who </w:t>
            </w:r>
            <w:r w:rsidRPr="002155A9">
              <w:rPr>
                <w:b/>
                <w:bCs/>
                <w:sz w:val="18"/>
                <w:szCs w:val="18"/>
                <w:lang w:val="en-US"/>
              </w:rPr>
              <w:t>submits the project in the name of the consortium</w:t>
            </w:r>
            <w:r w:rsidRPr="002155A9">
              <w:rPr>
                <w:sz w:val="18"/>
                <w:szCs w:val="18"/>
                <w:lang w:val="en-US"/>
              </w:rPr>
              <w:t xml:space="preserve">. In case of successful </w:t>
            </w:r>
            <w:proofErr w:type="gramStart"/>
            <w:r w:rsidRPr="002155A9">
              <w:rPr>
                <w:sz w:val="18"/>
                <w:szCs w:val="18"/>
                <w:lang w:val="en-US"/>
              </w:rPr>
              <w:t>application</w:t>
            </w:r>
            <w:proofErr w:type="gramEnd"/>
            <w:r w:rsidRPr="002155A9">
              <w:rPr>
                <w:sz w:val="18"/>
                <w:szCs w:val="18"/>
                <w:lang w:val="en-US"/>
              </w:rPr>
              <w:t xml:space="preserve"> it </w:t>
            </w:r>
            <w:r w:rsidRPr="002155A9">
              <w:rPr>
                <w:b/>
                <w:bCs/>
                <w:sz w:val="18"/>
                <w:szCs w:val="18"/>
                <w:lang w:val="en-US"/>
              </w:rPr>
              <w:t xml:space="preserve">participates in the grant preparation </w:t>
            </w:r>
            <w:r w:rsidRPr="002155A9">
              <w:rPr>
                <w:sz w:val="18"/>
                <w:szCs w:val="18"/>
                <w:lang w:val="en-US"/>
              </w:rPr>
              <w:t xml:space="preserve">in the name of the consortium and during the project period keeps contact with the European Commission in the name of the consortium. </w:t>
            </w:r>
          </w:p>
        </w:tc>
      </w:tr>
      <w:tr w:rsidR="002155A9" w:rsidRPr="00C668C3" w:rsidTr="002155A9">
        <w:trPr>
          <w:trHeight w:val="484"/>
        </w:trPr>
        <w:tc>
          <w:tcPr>
            <w:tcW w:w="14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55A9" w:rsidRPr="002155A9" w:rsidRDefault="002155A9" w:rsidP="002155A9">
            <w:pPr>
              <w:rPr>
                <w:sz w:val="18"/>
                <w:szCs w:val="18"/>
              </w:rPr>
            </w:pPr>
            <w:r w:rsidRPr="002155A9">
              <w:rPr>
                <w:b/>
                <w:bCs/>
                <w:sz w:val="18"/>
                <w:szCs w:val="18"/>
              </w:rPr>
              <w:t>Partner (participant)</w:t>
            </w:r>
          </w:p>
        </w:tc>
        <w:tc>
          <w:tcPr>
            <w:tcW w:w="91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55A9" w:rsidRPr="002155A9" w:rsidRDefault="002155A9" w:rsidP="002155A9">
            <w:pPr>
              <w:rPr>
                <w:sz w:val="18"/>
                <w:szCs w:val="18"/>
                <w:lang w:val="en-US"/>
              </w:rPr>
            </w:pPr>
            <w:r w:rsidRPr="002155A9">
              <w:rPr>
                <w:sz w:val="18"/>
                <w:szCs w:val="18"/>
                <w:lang w:val="en-US"/>
              </w:rPr>
              <w:t xml:space="preserve">Part of the consortium. </w:t>
            </w:r>
            <w:r w:rsidRPr="002155A9">
              <w:rPr>
                <w:b/>
                <w:bCs/>
                <w:sz w:val="18"/>
                <w:szCs w:val="18"/>
                <w:lang w:val="en-US"/>
              </w:rPr>
              <w:t xml:space="preserve">Any legal entity carrying out an action or part of an action. </w:t>
            </w:r>
            <w:r w:rsidRPr="002155A9">
              <w:rPr>
                <w:sz w:val="18"/>
                <w:szCs w:val="18"/>
                <w:lang w:val="en-US"/>
              </w:rPr>
              <w:t>Having rights and obligations with regard to the European Union under the terms of the Horizon 2020 Rules for Participation.</w:t>
            </w:r>
          </w:p>
        </w:tc>
      </w:tr>
      <w:tr w:rsidR="002155A9" w:rsidRPr="00C668C3" w:rsidTr="002155A9">
        <w:trPr>
          <w:trHeight w:val="1188"/>
        </w:trPr>
        <w:tc>
          <w:tcPr>
            <w:tcW w:w="14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C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55A9" w:rsidRPr="002155A9" w:rsidRDefault="002155A9" w:rsidP="002155A9">
            <w:pPr>
              <w:rPr>
                <w:sz w:val="18"/>
                <w:szCs w:val="18"/>
              </w:rPr>
            </w:pPr>
            <w:r w:rsidRPr="002155A9">
              <w:rPr>
                <w:b/>
                <w:bCs/>
                <w:sz w:val="18"/>
                <w:szCs w:val="18"/>
              </w:rPr>
              <w:t xml:space="preserve">Work </w:t>
            </w:r>
            <w:proofErr w:type="spellStart"/>
            <w:r w:rsidRPr="002155A9">
              <w:rPr>
                <w:b/>
                <w:bCs/>
                <w:sz w:val="18"/>
                <w:szCs w:val="18"/>
              </w:rPr>
              <w:t>package</w:t>
            </w:r>
            <w:proofErr w:type="spellEnd"/>
            <w:r w:rsidRPr="002155A9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155A9">
              <w:rPr>
                <w:b/>
                <w:bCs/>
                <w:sz w:val="18"/>
                <w:szCs w:val="18"/>
              </w:rPr>
              <w:t>leader</w:t>
            </w:r>
            <w:proofErr w:type="spellEnd"/>
          </w:p>
        </w:tc>
        <w:tc>
          <w:tcPr>
            <w:tcW w:w="91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C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55A9" w:rsidRPr="002155A9" w:rsidRDefault="002155A9" w:rsidP="002155A9">
            <w:pPr>
              <w:rPr>
                <w:sz w:val="18"/>
                <w:szCs w:val="18"/>
                <w:lang w:val="en-US"/>
              </w:rPr>
            </w:pPr>
            <w:r w:rsidRPr="002155A9">
              <w:rPr>
                <w:sz w:val="18"/>
                <w:szCs w:val="18"/>
                <w:lang w:val="en-US"/>
              </w:rPr>
              <w:t xml:space="preserve">The coordinator will typically divide and delegate along the lines that are established during the grant proposal phase of the project. </w:t>
            </w:r>
            <w:r w:rsidRPr="002155A9">
              <w:rPr>
                <w:b/>
                <w:bCs/>
                <w:sz w:val="18"/>
                <w:szCs w:val="18"/>
                <w:lang w:val="en-US"/>
              </w:rPr>
              <w:t>A work package leader will have tasks and responsibilities regarding quality assurance, evaluation and validation.</w:t>
            </w:r>
          </w:p>
        </w:tc>
      </w:tr>
    </w:tbl>
    <w:p w:rsidR="002155A9" w:rsidRPr="002155A9" w:rsidRDefault="002155A9" w:rsidP="007361C8">
      <w:pPr>
        <w:tabs>
          <w:tab w:val="num" w:pos="720"/>
        </w:tabs>
        <w:rPr>
          <w:lang w:val="en-US"/>
        </w:rPr>
      </w:pPr>
    </w:p>
    <w:sectPr w:rsidR="002155A9" w:rsidRPr="002155A9" w:rsidSect="00961BC5">
      <w:head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474B" w:rsidRDefault="003A474B">
      <w:r>
        <w:separator/>
      </w:r>
    </w:p>
  </w:endnote>
  <w:endnote w:type="continuationSeparator" w:id="0">
    <w:p w:rsidR="003A474B" w:rsidRDefault="003A4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26797C0-5AE8-4CAF-91EB-3688437F9752}"/>
    <w:embedBold r:id="rId2" w:fontKey="{2D5DE811-542C-4C32-8CBF-4E08825AA76C}"/>
    <w:embedItalic r:id="rId3" w:fontKey="{B60C1849-8D3D-4244-A0D0-DBE5C0997585}"/>
    <w:embedBoldItalic r:id="rId4" w:fontKey="{146A035B-F533-41C4-8E7F-964D339846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BBDFD5EC-8C83-4745-8DC3-227AE9CD6B22}"/>
    <w:embedBold r:id="rId6" w:fontKey="{E921B0D8-831B-430D-9427-630554F6058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900E457-A162-4E01-ACBD-9B48EF126FF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34771734-917F-43F8-BCB8-2CA4058B8C7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E4C7E34-8FFC-4E1E-9CF4-E8148806651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4491C648-9490-4EE9-B6F7-BAE138EDB2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9F4F0B" w:rsidTr="008F47F2">
      <w:tc>
        <w:tcPr>
          <w:tcW w:w="2409" w:type="dxa"/>
        </w:tcPr>
        <w:p w:rsidR="00B704CF" w:rsidRPr="009224E3" w:rsidRDefault="00B704CF" w:rsidP="00B704CF">
          <w:bookmarkStart w:id="62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1140979847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40979847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62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Companyname"/>
          </w:pPr>
          <w:bookmarkStart w:id="63" w:name="OFF_UnitName"/>
          <w:bookmarkStart w:id="64" w:name="OFF_UnitName_HIF"/>
          <w:r>
            <w:t>IKK's ledelsessekretariat</w:t>
          </w:r>
          <w:bookmarkEnd w:id="63"/>
        </w:p>
        <w:p w:rsidR="00B704CF" w:rsidRPr="009224E3" w:rsidRDefault="00B704CF" w:rsidP="008F47F2">
          <w:pPr>
            <w:pStyle w:val="Template-Address"/>
          </w:pPr>
          <w:bookmarkStart w:id="65" w:name="LAN_AU"/>
          <w:bookmarkEnd w:id="64"/>
          <w:r>
            <w:t>Aarhus Universitet</w:t>
          </w:r>
          <w:bookmarkEnd w:id="65"/>
        </w:p>
        <w:p w:rsidR="00B704CF" w:rsidRPr="009224E3" w:rsidRDefault="00B704CF" w:rsidP="008F47F2">
          <w:pPr>
            <w:pStyle w:val="Template-Address"/>
          </w:pPr>
          <w:bookmarkStart w:id="66" w:name="OFF_AddressComputed"/>
          <w:r>
            <w:t>Langelandsgade 139</w:t>
          </w:r>
          <w:r>
            <w:br/>
            <w:t>8000 Aarhus C</w:t>
          </w:r>
          <w:bookmarkEnd w:id="66"/>
        </w:p>
      </w:tc>
      <w:tc>
        <w:tcPr>
          <w:tcW w:w="2591" w:type="dxa"/>
          <w:vAlign w:val="bottom"/>
        </w:tcPr>
        <w:p w:rsidR="00B704CF" w:rsidRPr="009224E3" w:rsidRDefault="00B704CF" w:rsidP="008F47F2">
          <w:pPr>
            <w:pStyle w:val="Template-Address"/>
            <w:jc w:val="right"/>
          </w:pPr>
          <w:bookmarkStart w:id="67" w:name="LAN_Tel"/>
          <w:bookmarkStart w:id="68" w:name="OFF_Phone_HIF"/>
          <w:r>
            <w:t>Tlf.:</w:t>
          </w:r>
          <w:bookmarkEnd w:id="67"/>
          <w:r w:rsidRPr="009224E3">
            <w:t xml:space="preserve"> </w:t>
          </w:r>
          <w:bookmarkStart w:id="69" w:name="OFF_Phone"/>
          <w:r>
            <w:t>+45 8715 0000</w:t>
          </w:r>
          <w:bookmarkEnd w:id="69"/>
        </w:p>
        <w:p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70" w:name="LAN_Fax"/>
          <w:bookmarkStart w:id="71" w:name="OFF_Fax_HIF"/>
          <w:bookmarkEnd w:id="68"/>
          <w:r>
            <w:rPr>
              <w:vanish/>
            </w:rPr>
            <w:t>Fax:</w:t>
          </w:r>
          <w:bookmarkEnd w:id="70"/>
          <w:r w:rsidRPr="009224E3">
            <w:rPr>
              <w:vanish/>
            </w:rPr>
            <w:t xml:space="preserve"> </w:t>
          </w:r>
          <w:bookmarkStart w:id="72" w:name="OFF_Fax"/>
          <w:bookmarkEnd w:id="72"/>
        </w:p>
        <w:p w:rsidR="00B704CF" w:rsidRPr="009224E3" w:rsidRDefault="00B704CF" w:rsidP="008F47F2">
          <w:pPr>
            <w:pStyle w:val="Template-Address"/>
            <w:jc w:val="right"/>
          </w:pPr>
          <w:bookmarkStart w:id="73" w:name="OFF_Email_HIF"/>
          <w:bookmarkEnd w:id="71"/>
          <w:r w:rsidRPr="009224E3">
            <w:t xml:space="preserve">E-mail: </w:t>
          </w:r>
          <w:bookmarkStart w:id="74" w:name="OFF_Email"/>
          <w:r>
            <w:t>dac@au.dk</w:t>
          </w:r>
          <w:bookmarkEnd w:id="74"/>
        </w:p>
        <w:p w:rsidR="00B704CF" w:rsidRPr="009224E3" w:rsidRDefault="00B704CF" w:rsidP="008F47F2">
          <w:pPr>
            <w:pStyle w:val="Template-Address"/>
            <w:jc w:val="right"/>
          </w:pPr>
          <w:bookmarkStart w:id="75" w:name="OFF_wwwComputed_HIF"/>
          <w:bookmarkEnd w:id="73"/>
          <w:r>
            <w:t xml:space="preserve">Web: </w:t>
          </w:r>
          <w:bookmarkStart w:id="76" w:name="OFF_wwwComputed"/>
          <w:r>
            <w:t>cc.au.dk/om-instituttet/medarbejdere</w:t>
          </w:r>
          <w:bookmarkEnd w:id="75"/>
          <w:bookmarkEnd w:id="76"/>
        </w:p>
      </w:tc>
    </w:tr>
  </w:tbl>
  <w:p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474B" w:rsidRDefault="003A474B">
      <w:r>
        <w:separator/>
      </w:r>
    </w:p>
  </w:footnote>
  <w:footnote w:type="continuationSeparator" w:id="0">
    <w:p w:rsidR="003A474B" w:rsidRDefault="003A47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2EA7640" wp14:editId="77C71517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2" w:name="OFF_Logo1AComputed_2"/>
                          <w:bookmarkStart w:id="3" w:name="OFF_Logo1AComputed_2_HIF"/>
                          <w:r>
                            <w:rPr>
                              <w:color w:val="003D73" w:themeColor="text2"/>
                            </w:rPr>
                            <w:t>Institut for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Kommunikation og Kultur</w:t>
                          </w:r>
                          <w:bookmarkEnd w:id="2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4" w:name="OFF_Logo2AComputed_2"/>
                          <w:bookmarkStart w:id="5" w:name="OFF_Logo2AComputed_2_HIF"/>
                          <w:bookmarkEnd w:id="3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02EA764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4Esw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r>
                      <w:rPr>
                        <w:color w:val="003D73" w:themeColor="text2"/>
                      </w:rPr>
                      <w:t>Institut for</w:t>
                    </w:r>
                    <w:r>
                      <w:rPr>
                        <w:color w:val="003D73" w:themeColor="text2"/>
                      </w:rPr>
                      <w:br/>
                      <w:t>Kommunikation og Kultur</w:t>
                    </w:r>
                    <w:bookmarkEnd w:id="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2B811B21" wp14:editId="12FA90A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group w14:anchorId="1DCB09DD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18B9A47" wp14:editId="53AA6032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6" w:name="OFF_Logo3AComputed_2"/>
                          <w:bookmarkStart w:id="7" w:name="OFF_Logo3AComputed_2_HIF"/>
                          <w:bookmarkEnd w:id="6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318B9A47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NCB/Mi6&#10;AgAAuQ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4A39462A" wp14:editId="1245979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2D56FFF" wp14:editId="213651F2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D67AB8" w:rsidP="00C22DE2">
                          <w:pPr>
                            <w:pStyle w:val="Emne"/>
                          </w:pPr>
                          <w:bookmarkStart w:id="8" w:name="CUS_DocumentName_1"/>
                          <w:r>
                            <w:t>Notat</w:t>
                          </w:r>
                          <w:bookmarkEnd w:id="8"/>
                        </w:p>
                        <w:p w:rsidR="00C22DE2" w:rsidRDefault="00C22DE2" w:rsidP="00C22DE2">
                          <w:pPr>
                            <w:pStyle w:val="Template"/>
                          </w:pPr>
                        </w:p>
                        <w:p w:rsidR="00C22DE2" w:rsidRDefault="00C22DE2" w:rsidP="00D67AB8">
                          <w:pPr>
                            <w:pStyle w:val="Template-Afdeling"/>
                          </w:pPr>
                          <w:bookmarkStart w:id="9" w:name="USR_Name_2"/>
                          <w:r>
                            <w:t>Pernille Roholt</w:t>
                          </w:r>
                          <w:bookmarkStart w:id="10" w:name="USR_Name_2_HIF"/>
                          <w:bookmarkEnd w:id="9"/>
                        </w:p>
                        <w:bookmarkEnd w:id="10"/>
                        <w:p w:rsidR="00D67AB8" w:rsidRDefault="00D67AB8" w:rsidP="00D67AB8">
                          <w:pPr>
                            <w:pStyle w:val="Template"/>
                          </w:pPr>
                        </w:p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11" w:name="LAN_Date_1"/>
                          <w:r>
                            <w:t>Dato</w:t>
                          </w:r>
                          <w:bookmarkEnd w:id="11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bookmarkStart w:id="12" w:name="Date_DateCustomA_1"/>
                          <w:r>
                            <w:t>20. august 2020</w:t>
                          </w:r>
                          <w:bookmarkEnd w:id="12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3" w:name="LAN_Sagsnr_1"/>
                          <w:bookmarkStart w:id="14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3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5" w:name="FLD_Sagsnummer_1"/>
                          <w:bookmarkEnd w:id="15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6" w:name="LAN_Ref_1"/>
                          <w:bookmarkStart w:id="17" w:name="FLD_Reference_1_HIF"/>
                          <w:bookmarkEnd w:id="14"/>
                          <w:r>
                            <w:rPr>
                              <w:vanish/>
                            </w:rPr>
                            <w:t>Ref</w:t>
                          </w:r>
                          <w:bookmarkEnd w:id="16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8" w:name="FLD_Reference_1"/>
                          <w:bookmarkEnd w:id="18"/>
                        </w:p>
                        <w:bookmarkEnd w:id="17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1BB07B8" wp14:editId="2F241DAC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9" w:name="LAN_Page_1"/>
                          <w:r>
                            <w:t>Side</w:t>
                          </w:r>
                          <w:bookmarkEnd w:id="19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668C3">
                            <w:rPr>
                              <w:rStyle w:val="Sidetal"/>
                            </w:rPr>
                            <w:t>3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668C3">
                            <w:rPr>
                              <w:rStyle w:val="Sidetal"/>
                            </w:rPr>
                            <w:t>3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D56FFF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Wg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i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oqkRNlA9&#10;o4QVoMBQjDj00GhAfadkwAGSUf1txxSnpH0vsQ3stJkMNRmbyWCyxKcZNZSM5sqMU2nXK7FtEHls&#10;NAm32Cq1cCK2PTVGcWgwHAoul8MAs1PnfO1uncbs8hc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KzRloL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Default="00D67AB8" w:rsidP="00C22DE2">
                    <w:pPr>
                      <w:pStyle w:val="Emne"/>
                    </w:pPr>
                    <w:bookmarkStart w:id="20" w:name="CUS_DocumentName_1"/>
                    <w:r>
                      <w:t>Notat</w:t>
                    </w:r>
                    <w:bookmarkEnd w:id="20"/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C22DE2" w:rsidRDefault="00C22DE2" w:rsidP="00D67AB8">
                    <w:pPr>
                      <w:pStyle w:val="Template-Afdeling"/>
                    </w:pPr>
                    <w:bookmarkStart w:id="21" w:name="USR_Name_2"/>
                    <w:r>
                      <w:t>Pernille Roholt</w:t>
                    </w:r>
                    <w:bookmarkStart w:id="22" w:name="USR_Name_2_HIF"/>
                    <w:bookmarkEnd w:id="21"/>
                  </w:p>
                  <w:bookmarkEnd w:id="22"/>
                  <w:p w:rsidR="00D67AB8" w:rsidRDefault="00D67AB8" w:rsidP="00D67AB8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23" w:name="LAN_Date_1"/>
                    <w:r>
                      <w:t>Dato</w:t>
                    </w:r>
                    <w:bookmarkEnd w:id="23"/>
                    <w:r>
                      <w:t>:</w:t>
                    </w:r>
                    <w:r w:rsidR="00587BE6" w:rsidRPr="00307E90">
                      <w:t xml:space="preserve"> </w:t>
                    </w:r>
                    <w:bookmarkStart w:id="24" w:name="Date_DateCustomA_1"/>
                    <w:r>
                      <w:t>20. august 2020</w:t>
                    </w:r>
                    <w:bookmarkEnd w:id="24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5" w:name="LAN_Sagsnr_1"/>
                    <w:bookmarkStart w:id="26" w:name="FLD_Sagsnummer_1_HIF"/>
                    <w:r>
                      <w:rPr>
                        <w:vanish/>
                      </w:rPr>
                      <w:t>Sags nr</w:t>
                    </w:r>
                    <w:bookmarkEnd w:id="25"/>
                    <w:r>
                      <w:rPr>
                        <w:vanish/>
                      </w:rPr>
                      <w:t xml:space="preserve">.: </w:t>
                    </w:r>
                    <w:bookmarkStart w:id="27" w:name="FLD_Sagsnummer_1"/>
                    <w:bookmarkEnd w:id="27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8" w:name="LAN_Ref_1"/>
                    <w:bookmarkStart w:id="29" w:name="FLD_Reference_1_HIF"/>
                    <w:bookmarkEnd w:id="26"/>
                    <w:r>
                      <w:rPr>
                        <w:vanish/>
                      </w:rPr>
                      <w:t>Ref</w:t>
                    </w:r>
                    <w:bookmarkEnd w:id="28"/>
                    <w:r>
                      <w:rPr>
                        <w:vanish/>
                      </w:rPr>
                      <w:t xml:space="preserve">: </w:t>
                    </w:r>
                    <w:bookmarkStart w:id="30" w:name="FLD_Reference_1"/>
                    <w:bookmarkEnd w:id="30"/>
                  </w:p>
                  <w:bookmarkEnd w:id="29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1BB07B8" wp14:editId="2F241DAC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1" w:name="LAN_Page_1"/>
                    <w:r>
                      <w:t>Side</w:t>
                    </w:r>
                    <w:bookmarkEnd w:id="31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668C3">
                      <w:rPr>
                        <w:rStyle w:val="Sidetal"/>
                      </w:rPr>
                      <w:t>3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668C3">
                      <w:rPr>
                        <w:rStyle w:val="Sidetal"/>
                      </w:rPr>
                      <w:t>3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F26F41" wp14:editId="5EA2EF3F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2" w:name="OFF_Logo1AComputed"/>
                          <w:bookmarkStart w:id="33" w:name="OFF_Logo1AComputed_HIF"/>
                          <w:r>
                            <w:rPr>
                              <w:color w:val="003D73" w:themeColor="text2"/>
                            </w:rPr>
                            <w:t>Institut for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Kommunikation og Kultur</w:t>
                          </w:r>
                          <w:bookmarkEnd w:id="32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4" w:name="OFF_Logo2AComputed"/>
                          <w:bookmarkStart w:id="35" w:name="OFF_Logo2AComputed_HIF"/>
                          <w:bookmarkEnd w:id="33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34"/>
                          <w:bookmarkEnd w:id="3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3BF26F4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1" w:name="OFF_Logo1AComputed"/>
                    <w:bookmarkStart w:id="42" w:name="OFF_Logo1AComputed_HIF"/>
                    <w:r>
                      <w:rPr>
                        <w:color w:val="003D73" w:themeColor="text2"/>
                      </w:rPr>
                      <w:t>Institut for</w:t>
                    </w:r>
                    <w:r>
                      <w:rPr>
                        <w:color w:val="003D73" w:themeColor="text2"/>
                      </w:rPr>
                      <w:br/>
                      <w:t>Kommunikation og Kultur</w:t>
                    </w:r>
                    <w:bookmarkEnd w:id="41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43" w:name="OFF_Logo2AComputed"/>
                    <w:bookmarkStart w:id="44" w:name="OFF_Logo2AComputed_HIF"/>
                    <w:bookmarkEnd w:id="42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43"/>
                    <w:bookmarkEnd w:id="44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2BC12D8A" wp14:editId="2CFCBEF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group w14:anchorId="3600A87E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7367CD7" wp14:editId="00603B0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6" w:name="OFF_Logo3AComputed"/>
                          <w:bookmarkStart w:id="37" w:name="OFF_Logo3AComputed_HIF"/>
                          <w:bookmarkEnd w:id="36"/>
                          <w:bookmarkEnd w:id="3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77367CD7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1c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++fNXLoC&#10;AAC6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7" w:name="OFF_Logo3AComputed"/>
                    <w:bookmarkStart w:id="48" w:name="OFF_Logo3AComputed_HIF"/>
                    <w:bookmarkEnd w:id="47"/>
                    <w:bookmarkEnd w:id="48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06C4EC7C" wp14:editId="4BB1175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3D8E844" wp14:editId="135365CD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EE2A84" w:rsidP="008F47F2">
                          <w:pPr>
                            <w:pStyle w:val="Emne"/>
                          </w:pPr>
                          <w:bookmarkStart w:id="38" w:name="CUS_DocumentName"/>
                          <w:r>
                            <w:t>Notat</w:t>
                          </w:r>
                          <w:bookmarkEnd w:id="38"/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AF104F" w:rsidRDefault="00AF104F" w:rsidP="00EE2A84">
                          <w:pPr>
                            <w:pStyle w:val="Template-Afdeling"/>
                          </w:pPr>
                          <w:bookmarkStart w:id="39" w:name="USR_Name"/>
                          <w:r>
                            <w:t>Pernille Roholt</w:t>
                          </w:r>
                          <w:bookmarkStart w:id="40" w:name="USR_Name_HIF"/>
                          <w:bookmarkEnd w:id="39"/>
                        </w:p>
                        <w:bookmarkEnd w:id="40"/>
                        <w:p w:rsidR="00EE2A84" w:rsidRDefault="00EE2A84" w:rsidP="00307E90">
                          <w:pPr>
                            <w:pStyle w:val="Template"/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41" w:name="LAN_Date"/>
                          <w:r>
                            <w:t>Dato</w:t>
                          </w:r>
                          <w:bookmarkEnd w:id="41"/>
                          <w:r>
                            <w:t xml:space="preserve">: </w:t>
                          </w:r>
                          <w:bookmarkStart w:id="42" w:name="Date_DateCustomA"/>
                          <w:r>
                            <w:t>20. august 2020</w:t>
                          </w:r>
                          <w:bookmarkEnd w:id="42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3" w:name="LAN_Sagsnr"/>
                          <w:bookmarkStart w:id="44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43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45" w:name="FLD_Sagsnummer"/>
                          <w:bookmarkEnd w:id="45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6" w:name="LAN_Ref"/>
                          <w:bookmarkStart w:id="47" w:name="FLD_Reference_HIF"/>
                          <w:bookmarkEnd w:id="44"/>
                          <w:r>
                            <w:rPr>
                              <w:vanish/>
                            </w:rPr>
                            <w:t>Ref</w:t>
                          </w:r>
                          <w:bookmarkEnd w:id="46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48" w:name="FLD_Reference"/>
                          <w:bookmarkEnd w:id="48"/>
                        </w:p>
                        <w:bookmarkEnd w:id="47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9324D5" wp14:editId="02F8AE96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49" w:name="LAN_Page"/>
                          <w:r>
                            <w:t>Side</w:t>
                          </w:r>
                          <w:bookmarkEnd w:id="49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668C3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668C3">
                            <w:rPr>
                              <w:rStyle w:val="Sidetal"/>
                            </w:rPr>
                            <w:t>3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D8E844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Wn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m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ZlMjbKB6&#10;RgkrQIGhGHHoodGA+k7JgAMko/rbjilOSfteYhvYaTMZajI2k8FkiU8zaigZzZUZp9KuV2LbIPLY&#10;aBJusVVq4URse2qM4tBgOBRcLocBZqfO+drdOo3Z5S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rcxFp7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EE2A84" w:rsidRDefault="00EE2A84" w:rsidP="008F47F2">
                    <w:pPr>
                      <w:pStyle w:val="Emne"/>
                    </w:pPr>
                    <w:bookmarkStart w:id="50" w:name="CUS_DocumentName"/>
                    <w:r>
                      <w:t>Notat</w:t>
                    </w:r>
                    <w:bookmarkEnd w:id="50"/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AF104F" w:rsidRDefault="00AF104F" w:rsidP="00EE2A84">
                    <w:pPr>
                      <w:pStyle w:val="Template-Afdeling"/>
                    </w:pPr>
                    <w:bookmarkStart w:id="51" w:name="USR_Name"/>
                    <w:r>
                      <w:t>Pernille Roholt</w:t>
                    </w:r>
                    <w:bookmarkStart w:id="52" w:name="USR_Name_HIF"/>
                    <w:bookmarkEnd w:id="51"/>
                  </w:p>
                  <w:bookmarkEnd w:id="52"/>
                  <w:p w:rsidR="00EE2A84" w:rsidRDefault="00EE2A84" w:rsidP="00307E90">
                    <w:pPr>
                      <w:pStyle w:val="Template"/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53" w:name="LAN_Date"/>
                    <w:r>
                      <w:t>Dato</w:t>
                    </w:r>
                    <w:bookmarkEnd w:id="53"/>
                    <w:r>
                      <w:t xml:space="preserve">: </w:t>
                    </w:r>
                    <w:bookmarkStart w:id="54" w:name="Date_DateCustomA"/>
                    <w:r>
                      <w:t>20. august 2020</w:t>
                    </w:r>
                    <w:bookmarkEnd w:id="54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5" w:name="LAN_Sagsnr"/>
                    <w:bookmarkStart w:id="56" w:name="FLD_Sagsnummer_HIF"/>
                    <w:r>
                      <w:rPr>
                        <w:vanish/>
                      </w:rPr>
                      <w:t>Sags nr</w:t>
                    </w:r>
                    <w:bookmarkEnd w:id="55"/>
                    <w:r>
                      <w:rPr>
                        <w:vanish/>
                      </w:rPr>
                      <w:t xml:space="preserve">.: </w:t>
                    </w:r>
                    <w:bookmarkStart w:id="57" w:name="FLD_Sagsnummer"/>
                    <w:bookmarkEnd w:id="57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8" w:name="LAN_Ref"/>
                    <w:bookmarkStart w:id="59" w:name="FLD_Reference_HIF"/>
                    <w:bookmarkEnd w:id="56"/>
                    <w:r>
                      <w:rPr>
                        <w:vanish/>
                      </w:rPr>
                      <w:t>Ref</w:t>
                    </w:r>
                    <w:bookmarkEnd w:id="58"/>
                    <w:r>
                      <w:rPr>
                        <w:vanish/>
                      </w:rPr>
                      <w:t xml:space="preserve">: </w:t>
                    </w:r>
                    <w:bookmarkStart w:id="60" w:name="FLD_Reference"/>
                    <w:bookmarkEnd w:id="60"/>
                  </w:p>
                  <w:bookmarkEnd w:id="59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79324D5" wp14:editId="02F8AE96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61" w:name="LAN_Page"/>
                    <w:r>
                      <w:t>Side</w:t>
                    </w:r>
                    <w:bookmarkEnd w:id="61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668C3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668C3">
                      <w:rPr>
                        <w:rStyle w:val="Sidetal"/>
                      </w:rPr>
                      <w:t>3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1433B84"/>
    <w:multiLevelType w:val="hybridMultilevel"/>
    <w:tmpl w:val="04DE083A"/>
    <w:lvl w:ilvl="0" w:tplc="E440E7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D4BF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CC3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C8BA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6A27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6AC2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CAF8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6636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3444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2" w15:restartNumberingAfterBreak="0">
    <w:nsid w:val="27506338"/>
    <w:multiLevelType w:val="hybridMultilevel"/>
    <w:tmpl w:val="4A9E029C"/>
    <w:lvl w:ilvl="0" w:tplc="968879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5231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1069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BA52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200B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846A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4466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BAF9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5AFB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4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7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9"/>
  </w:num>
  <w:num w:numId="2">
    <w:abstractNumId w:val="15"/>
  </w:num>
  <w:num w:numId="3">
    <w:abstractNumId w:val="8"/>
  </w:num>
  <w:num w:numId="4">
    <w:abstractNumId w:val="14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3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6"/>
  </w:num>
  <w:num w:numId="16">
    <w:abstractNumId w:val="17"/>
  </w:num>
  <w:num w:numId="17">
    <w:abstractNumId w:val="1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C6CD9"/>
    <w:rsid w:val="001D1259"/>
    <w:rsid w:val="00205636"/>
    <w:rsid w:val="002137FC"/>
    <w:rsid w:val="002155A9"/>
    <w:rsid w:val="002171DE"/>
    <w:rsid w:val="00227E7F"/>
    <w:rsid w:val="00230A33"/>
    <w:rsid w:val="00244EEB"/>
    <w:rsid w:val="0025114F"/>
    <w:rsid w:val="0026120C"/>
    <w:rsid w:val="00281443"/>
    <w:rsid w:val="00283F13"/>
    <w:rsid w:val="00297327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20F93"/>
    <w:rsid w:val="00333BC8"/>
    <w:rsid w:val="00356669"/>
    <w:rsid w:val="003567C3"/>
    <w:rsid w:val="00364895"/>
    <w:rsid w:val="00383838"/>
    <w:rsid w:val="00394ADB"/>
    <w:rsid w:val="00395BF2"/>
    <w:rsid w:val="003A022B"/>
    <w:rsid w:val="003A474B"/>
    <w:rsid w:val="003B0624"/>
    <w:rsid w:val="003B7BF5"/>
    <w:rsid w:val="003C79B1"/>
    <w:rsid w:val="003E6170"/>
    <w:rsid w:val="003F33BA"/>
    <w:rsid w:val="00402DFA"/>
    <w:rsid w:val="004143CC"/>
    <w:rsid w:val="00430307"/>
    <w:rsid w:val="004352D3"/>
    <w:rsid w:val="00436C7A"/>
    <w:rsid w:val="00443D5B"/>
    <w:rsid w:val="00443F7C"/>
    <w:rsid w:val="00451786"/>
    <w:rsid w:val="004524B1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E3ACD"/>
    <w:rsid w:val="004F4341"/>
    <w:rsid w:val="004F6B20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573F4"/>
    <w:rsid w:val="005802EE"/>
    <w:rsid w:val="00583EAB"/>
    <w:rsid w:val="00585BE9"/>
    <w:rsid w:val="00587BE6"/>
    <w:rsid w:val="005A5218"/>
    <w:rsid w:val="005D09F9"/>
    <w:rsid w:val="005D3C7F"/>
    <w:rsid w:val="005D7A2E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1C8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906BA"/>
    <w:rsid w:val="009A0EC4"/>
    <w:rsid w:val="009C107E"/>
    <w:rsid w:val="009C21B4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04B1E"/>
    <w:rsid w:val="00C12268"/>
    <w:rsid w:val="00C134B5"/>
    <w:rsid w:val="00C222A8"/>
    <w:rsid w:val="00C22DE2"/>
    <w:rsid w:val="00C501DB"/>
    <w:rsid w:val="00C62763"/>
    <w:rsid w:val="00C63886"/>
    <w:rsid w:val="00C64F00"/>
    <w:rsid w:val="00C668C3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D417F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D7F6F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77169F0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705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5011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670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77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441995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732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841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883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ero@cc.au.d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464</Words>
  <Characters>2947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Pernille Roholt</dc:creator>
  <cp:lastModifiedBy>Pernille Roholt</cp:lastModifiedBy>
  <cp:revision>3</cp:revision>
  <cp:lastPrinted>2008-10-22T12:54:00Z</cp:lastPrinted>
  <dcterms:created xsi:type="dcterms:W3CDTF">2020-08-26T08:20:00Z</dcterms:created>
  <dcterms:modified xsi:type="dcterms:W3CDTF">2020-08-26T08:28:00Z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2176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636458116108518367</vt:lpwstr>
  </property>
</Properties>
</file>