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F6A87" w14:textId="77777777" w:rsidR="004E03A6" w:rsidRPr="002155A9"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rsidRPr="002155A9" w14:paraId="114A8F4E" w14:textId="77777777" w:rsidTr="00551FF5">
        <w:trPr>
          <w:trHeight w:hRule="exact" w:val="2948"/>
        </w:trPr>
        <w:tc>
          <w:tcPr>
            <w:tcW w:w="7644" w:type="dxa"/>
            <w:shd w:val="clear" w:color="auto" w:fill="auto"/>
          </w:tcPr>
          <w:p w14:paraId="5B867550" w14:textId="77777777" w:rsidR="00551FF5" w:rsidRPr="002155A9" w:rsidRDefault="004F6B20" w:rsidP="00551FF5">
            <w:pPr>
              <w:pStyle w:val="Dokumentinfo"/>
            </w:pPr>
            <w:bookmarkStart w:id="0" w:name="LAN_Receiver"/>
            <w:r w:rsidRPr="002155A9">
              <w:rPr>
                <w:lang w:bidi="en-GB"/>
              </w:rPr>
              <w:t>Recipient(s)</w:t>
            </w:r>
            <w:bookmarkEnd w:id="0"/>
            <w:r w:rsidRPr="002155A9">
              <w:rPr>
                <w:lang w:bidi="en-GB"/>
              </w:rPr>
              <w:t xml:space="preserve">: </w:t>
            </w:r>
            <w:r w:rsidR="003567C3" w:rsidRPr="002155A9">
              <w:rPr>
                <w:b w:val="0"/>
                <w:lang w:bidi="en-GB"/>
              </w:rPr>
              <w:t>Members of academic staff with an interest in Horizon Europe</w:t>
            </w:r>
          </w:p>
          <w:p w14:paraId="504F67B6" w14:textId="77777777" w:rsidR="00551FF5" w:rsidRPr="002155A9" w:rsidRDefault="007F3272" w:rsidP="00551FF5">
            <w:pPr>
              <w:pStyle w:val="Dokumentinfo"/>
            </w:pPr>
          </w:p>
        </w:tc>
      </w:tr>
      <w:tr w:rsidR="0029281D" w:rsidRPr="002155A9" w14:paraId="63B185E5" w14:textId="77777777" w:rsidTr="00551FF5">
        <w:trPr>
          <w:trHeight w:hRule="exact" w:val="567"/>
        </w:trPr>
        <w:tc>
          <w:tcPr>
            <w:tcW w:w="7644" w:type="dxa"/>
            <w:shd w:val="clear" w:color="auto" w:fill="auto"/>
            <w:vAlign w:val="bottom"/>
          </w:tcPr>
          <w:p w14:paraId="7468632C" w14:textId="77777777" w:rsidR="00551FF5" w:rsidRPr="002155A9" w:rsidRDefault="003567C3" w:rsidP="001C74C2">
            <w:pPr>
              <w:pStyle w:val="Heading1nonumbering"/>
              <w:rPr>
                <w:szCs w:val="20"/>
              </w:rPr>
            </w:pPr>
            <w:r w:rsidRPr="002155A9">
              <w:rPr>
                <w:szCs w:val="20"/>
                <w:lang w:bidi="en-GB"/>
              </w:rPr>
              <w:t xml:space="preserve">Template for collecting information about research fields and areas of interest </w:t>
            </w:r>
          </w:p>
        </w:tc>
      </w:tr>
    </w:tbl>
    <w:p w14:paraId="2C6A8639" w14:textId="77777777" w:rsidR="002426F0" w:rsidRPr="002155A9" w:rsidRDefault="007F3272" w:rsidP="0029281D"/>
    <w:p w14:paraId="0DABFEFE" w14:textId="1986D4C4" w:rsidR="004352D3" w:rsidRDefault="00C04B1E" w:rsidP="003567C3">
      <w:r w:rsidRPr="002155A9">
        <w:rPr>
          <w:lang w:bidi="en-GB"/>
        </w:rPr>
        <w:t>The purpose of th</w:t>
      </w:r>
      <w:r w:rsidR="001235EE">
        <w:rPr>
          <w:lang w:bidi="en-GB"/>
        </w:rPr>
        <w:t>is</w:t>
      </w:r>
      <w:r w:rsidRPr="002155A9">
        <w:rPr>
          <w:lang w:bidi="en-GB"/>
        </w:rPr>
        <w:t xml:space="preserve"> template is to ensure that the research consultant and the Research Support Unit know as much as possible about which researchers are interested in receiving information about Horizon Europe</w:t>
      </w:r>
      <w:r w:rsidR="001235EE">
        <w:rPr>
          <w:lang w:bidi="en-GB"/>
        </w:rPr>
        <w:t>,</w:t>
      </w:r>
      <w:r w:rsidRPr="002155A9">
        <w:rPr>
          <w:lang w:bidi="en-GB"/>
        </w:rPr>
        <w:t xml:space="preserve"> and which research fields and areas of interest these researchers are involved in.</w:t>
      </w:r>
      <w:r w:rsidR="001235EE">
        <w:rPr>
          <w:lang w:bidi="en-GB"/>
        </w:rPr>
        <w:t xml:space="preserve"> </w:t>
      </w:r>
      <w:r w:rsidRPr="002155A9">
        <w:rPr>
          <w:lang w:bidi="en-GB"/>
        </w:rPr>
        <w:t>When the research consultant and the Research Support Office review the Horizon Europe work programmes in future, this information will help them to match calls with researchers who are interested in learning more about the opportunities that Horizon Europe has to offer.</w:t>
      </w:r>
    </w:p>
    <w:p w14:paraId="1A62184A" w14:textId="77777777" w:rsidR="004352D3" w:rsidRDefault="004352D3" w:rsidP="003567C3"/>
    <w:p w14:paraId="404A8355" w14:textId="142639DF" w:rsidR="00C04B1E" w:rsidRPr="002155A9" w:rsidRDefault="007361C8" w:rsidP="003567C3">
      <w:r w:rsidRPr="002155A9">
        <w:rPr>
          <w:lang w:bidi="en-GB"/>
        </w:rPr>
        <w:t xml:space="preserve">Based on the information they have submitted, interested researchers will </w:t>
      </w:r>
      <w:r w:rsidR="001235EE">
        <w:rPr>
          <w:lang w:bidi="en-GB"/>
        </w:rPr>
        <w:t xml:space="preserve">be informed of </w:t>
      </w:r>
      <w:r w:rsidRPr="002155A9">
        <w:rPr>
          <w:lang w:bidi="en-GB"/>
        </w:rPr>
        <w:t>calls within their research field on an ongoing basis.</w:t>
      </w:r>
    </w:p>
    <w:p w14:paraId="059D336B" w14:textId="77777777" w:rsidR="00C04B1E" w:rsidRPr="002155A9" w:rsidRDefault="00C04B1E" w:rsidP="003567C3"/>
    <w:p w14:paraId="7ACA33AF" w14:textId="77777777" w:rsidR="00ED417F" w:rsidRPr="002155A9" w:rsidRDefault="00C04B1E" w:rsidP="003567C3">
      <w:r w:rsidRPr="002155A9">
        <w:rPr>
          <w:lang w:bidi="en-GB"/>
        </w:rPr>
        <w:t>The template should therefore provide a relatively accurate picture of the research field concerned (what researchers can contribute to a consortium/project), their research interest (specific issues or societal challenges they would like to work on), and the role they would like to play in a consortium.</w:t>
      </w:r>
    </w:p>
    <w:p w14:paraId="3A2DBA09" w14:textId="77777777" w:rsidR="00ED417F" w:rsidRPr="002155A9" w:rsidRDefault="00ED417F" w:rsidP="003567C3"/>
    <w:p w14:paraId="0746AFAF" w14:textId="77777777" w:rsidR="00ED417F" w:rsidRDefault="00ED417F" w:rsidP="003567C3">
      <w:r w:rsidRPr="002155A9">
        <w:rPr>
          <w:lang w:bidi="en-GB"/>
        </w:rPr>
        <w:t>With this in mind, interested researchers are asked to provide the following information:</w:t>
      </w:r>
    </w:p>
    <w:p w14:paraId="3DCE79D5" w14:textId="77777777" w:rsidR="00320F93" w:rsidRDefault="00320F93" w:rsidP="003567C3"/>
    <w:p w14:paraId="3524AF21" w14:textId="77777777" w:rsidR="00320F93" w:rsidRDefault="00320F93" w:rsidP="003567C3"/>
    <w:p w14:paraId="5B5F5B28" w14:textId="77777777" w:rsidR="00320F93" w:rsidRDefault="00320F93" w:rsidP="003567C3"/>
    <w:p w14:paraId="7438E306" w14:textId="77777777" w:rsidR="00320F93" w:rsidRDefault="00320F93" w:rsidP="003567C3"/>
    <w:p w14:paraId="456A40AF" w14:textId="77777777" w:rsidR="00320F93" w:rsidRDefault="00320F93" w:rsidP="003567C3"/>
    <w:p w14:paraId="18405BCF" w14:textId="77777777" w:rsidR="00320F93" w:rsidRDefault="00320F93" w:rsidP="003567C3"/>
    <w:p w14:paraId="780ECCB1" w14:textId="77777777" w:rsidR="00320F93" w:rsidRDefault="00320F93" w:rsidP="003567C3"/>
    <w:p w14:paraId="6ACFA0DA" w14:textId="77777777" w:rsidR="00320F93" w:rsidRDefault="00320F93" w:rsidP="003567C3"/>
    <w:p w14:paraId="3A5AC375" w14:textId="77777777" w:rsidR="00320F93" w:rsidRDefault="00320F93" w:rsidP="003567C3"/>
    <w:p w14:paraId="47092783" w14:textId="77777777" w:rsidR="00320F93" w:rsidRDefault="00320F93" w:rsidP="003567C3"/>
    <w:p w14:paraId="453D956C" w14:textId="77777777" w:rsidR="00320F93" w:rsidRPr="002155A9" w:rsidRDefault="00320F93" w:rsidP="003567C3"/>
    <w:p w14:paraId="669A18FD" w14:textId="77777777" w:rsidR="00ED417F" w:rsidRPr="002155A9" w:rsidRDefault="00ED417F" w:rsidP="003567C3"/>
    <w:p w14:paraId="40BD8A10" w14:textId="77777777" w:rsidR="00ED417F" w:rsidRPr="002155A9" w:rsidRDefault="00ED417F" w:rsidP="00C668C3">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sidRPr="002155A9">
        <w:rPr>
          <w:i/>
          <w:lang w:bidi="en-GB"/>
        </w:rPr>
        <w:lastRenderedPageBreak/>
        <w:t>Briefly describe your field of research and any specific methodological or thematic characteristics of your work (5 lines)</w:t>
      </w:r>
    </w:p>
    <w:p w14:paraId="42664DB9" w14:textId="77777777" w:rsidR="00ED417F" w:rsidRDefault="004524B1" w:rsidP="00C668C3">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Pr>
          <w:i/>
          <w:lang w:bidi="en-GB"/>
        </w:rPr>
        <w:br/>
      </w:r>
      <w:r>
        <w:rPr>
          <w:i/>
          <w:lang w:bidi="en-GB"/>
        </w:rPr>
        <w:br/>
      </w:r>
      <w:r>
        <w:rPr>
          <w:i/>
          <w:lang w:bidi="en-GB"/>
        </w:rPr>
        <w:br/>
      </w:r>
    </w:p>
    <w:p w14:paraId="69C077BD" w14:textId="77777777" w:rsidR="00ED417F" w:rsidRPr="002155A9" w:rsidRDefault="00ED417F" w:rsidP="00C668C3">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sidRPr="002155A9">
        <w:rPr>
          <w:i/>
          <w:lang w:bidi="en-GB"/>
        </w:rPr>
        <w:t>Briefly describe specific themes and societal challenges which you may be interested in working on (5 lines)</w:t>
      </w:r>
    </w:p>
    <w:p w14:paraId="17BE7D15" w14:textId="77777777" w:rsidR="00ED417F" w:rsidRPr="002155A9" w:rsidRDefault="004524B1" w:rsidP="00C668C3">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Pr>
          <w:i/>
          <w:lang w:bidi="en-GB"/>
        </w:rPr>
        <w:br/>
      </w:r>
      <w:r>
        <w:rPr>
          <w:i/>
          <w:lang w:bidi="en-GB"/>
        </w:rPr>
        <w:br/>
      </w:r>
      <w:r>
        <w:rPr>
          <w:i/>
          <w:lang w:bidi="en-GB"/>
        </w:rPr>
        <w:br/>
      </w:r>
      <w:r>
        <w:rPr>
          <w:i/>
          <w:lang w:bidi="en-GB"/>
        </w:rPr>
        <w:br/>
      </w:r>
    </w:p>
    <w:p w14:paraId="01D145EE" w14:textId="77777777" w:rsidR="007361C8" w:rsidRPr="002155A9" w:rsidRDefault="00ED417F" w:rsidP="00C668C3">
      <w:pPr>
        <w:pBdr>
          <w:top w:val="single" w:sz="4" w:space="1" w:color="auto"/>
          <w:left w:val="single" w:sz="4" w:space="4" w:color="auto"/>
          <w:bottom w:val="single" w:sz="4" w:space="1" w:color="auto"/>
          <w:right w:val="single" w:sz="4" w:space="4" w:color="auto"/>
          <w:between w:val="single" w:sz="4" w:space="1" w:color="auto"/>
          <w:bar w:val="single" w:sz="4" w:color="auto"/>
        </w:pBdr>
        <w:tabs>
          <w:tab w:val="num" w:pos="720"/>
        </w:tabs>
        <w:rPr>
          <w:i/>
        </w:rPr>
      </w:pPr>
      <w:r w:rsidRPr="002155A9">
        <w:rPr>
          <w:i/>
          <w:lang w:bidi="en-GB"/>
        </w:rPr>
        <w:t>What role are you interested in taking on (partner, coordinator or both, see description on page 2)?</w:t>
      </w:r>
    </w:p>
    <w:p w14:paraId="547470E2" w14:textId="77777777" w:rsidR="007361C8" w:rsidRPr="002155A9" w:rsidRDefault="004524B1" w:rsidP="00C668C3">
      <w:pPr>
        <w:pBdr>
          <w:top w:val="single" w:sz="4" w:space="1" w:color="auto"/>
          <w:left w:val="single" w:sz="4" w:space="4" w:color="auto"/>
          <w:bottom w:val="single" w:sz="4" w:space="1" w:color="auto"/>
          <w:right w:val="single" w:sz="4" w:space="4" w:color="auto"/>
          <w:between w:val="single" w:sz="4" w:space="1" w:color="auto"/>
          <w:bar w:val="single" w:sz="4" w:color="auto"/>
        </w:pBdr>
        <w:tabs>
          <w:tab w:val="num" w:pos="720"/>
        </w:tabs>
        <w:rPr>
          <w:i/>
        </w:rPr>
      </w:pPr>
      <w:r>
        <w:rPr>
          <w:i/>
          <w:lang w:bidi="en-GB"/>
        </w:rPr>
        <w:br/>
      </w:r>
      <w:r>
        <w:rPr>
          <w:i/>
          <w:lang w:bidi="en-GB"/>
        </w:rPr>
        <w:br/>
      </w:r>
    </w:p>
    <w:p w14:paraId="121B7B81" w14:textId="4C6B6BF8" w:rsidR="007361C8" w:rsidRPr="002155A9" w:rsidRDefault="007361C8" w:rsidP="00C668C3">
      <w:pPr>
        <w:pBdr>
          <w:top w:val="single" w:sz="4" w:space="1" w:color="auto"/>
          <w:left w:val="single" w:sz="4" w:space="4" w:color="auto"/>
          <w:bottom w:val="single" w:sz="4" w:space="1" w:color="auto"/>
          <w:right w:val="single" w:sz="4" w:space="4" w:color="auto"/>
          <w:between w:val="single" w:sz="4" w:space="1" w:color="auto"/>
          <w:bar w:val="single" w:sz="4" w:color="auto"/>
        </w:pBdr>
        <w:tabs>
          <w:tab w:val="num" w:pos="720"/>
        </w:tabs>
        <w:rPr>
          <w:i/>
        </w:rPr>
      </w:pPr>
      <w:r w:rsidRPr="002155A9">
        <w:rPr>
          <w:i/>
          <w:lang w:bidi="en-GB"/>
        </w:rPr>
        <w:t xml:space="preserve">Are you only interested in research projects, or would you also like to receive information about </w:t>
      </w:r>
      <w:r w:rsidR="001235EE">
        <w:rPr>
          <w:i/>
          <w:lang w:bidi="en-GB"/>
        </w:rPr>
        <w:t>c</w:t>
      </w:r>
      <w:r w:rsidRPr="002155A9">
        <w:rPr>
          <w:i/>
          <w:lang w:bidi="en-GB"/>
        </w:rPr>
        <w:t xml:space="preserve">oordination and </w:t>
      </w:r>
      <w:r w:rsidR="001235EE">
        <w:rPr>
          <w:i/>
          <w:lang w:bidi="en-GB"/>
        </w:rPr>
        <w:t>s</w:t>
      </w:r>
      <w:r w:rsidRPr="002155A9">
        <w:rPr>
          <w:i/>
          <w:lang w:bidi="en-GB"/>
        </w:rPr>
        <w:t xml:space="preserve">upport </w:t>
      </w:r>
      <w:r w:rsidR="001235EE">
        <w:rPr>
          <w:i/>
          <w:lang w:bidi="en-GB"/>
        </w:rPr>
        <w:t>a</w:t>
      </w:r>
      <w:r w:rsidRPr="002155A9">
        <w:rPr>
          <w:i/>
          <w:lang w:bidi="en-GB"/>
        </w:rPr>
        <w:t>ctions (cf. the distinction in the table below)?</w:t>
      </w:r>
      <w:r w:rsidRPr="002155A9">
        <w:rPr>
          <w:i/>
          <w:lang w:bidi="en-GB"/>
        </w:rPr>
        <w:br/>
      </w:r>
      <w:r w:rsidRPr="002155A9">
        <w:rPr>
          <w:i/>
          <w:lang w:bidi="en-GB"/>
        </w:rPr>
        <w:br/>
      </w:r>
      <w:r w:rsidRPr="002155A9">
        <w:rPr>
          <w:i/>
          <w:lang w:bidi="en-GB"/>
        </w:rPr>
        <w:br/>
      </w:r>
    </w:p>
    <w:p w14:paraId="435DAF79" w14:textId="77777777" w:rsidR="007361C8" w:rsidRPr="002155A9" w:rsidRDefault="007361C8" w:rsidP="007361C8">
      <w:pPr>
        <w:tabs>
          <w:tab w:val="num" w:pos="720"/>
        </w:tabs>
      </w:pPr>
    </w:p>
    <w:p w14:paraId="7C2183DA" w14:textId="77777777" w:rsidR="007361C8" w:rsidRPr="002155A9" w:rsidRDefault="007361C8" w:rsidP="007361C8">
      <w:pPr>
        <w:tabs>
          <w:tab w:val="num" w:pos="720"/>
        </w:tabs>
      </w:pPr>
    </w:p>
    <w:p w14:paraId="2CCC4CAA" w14:textId="77777777" w:rsidR="007361C8" w:rsidRPr="002155A9" w:rsidRDefault="007361C8" w:rsidP="007361C8">
      <w:pPr>
        <w:tabs>
          <w:tab w:val="num" w:pos="720"/>
        </w:tabs>
      </w:pPr>
      <w:r w:rsidRPr="002155A9">
        <w:rPr>
          <w:lang w:bidi="en-GB"/>
        </w:rPr>
        <w:t>Please send this information to research consultant Pernille Roholt (</w:t>
      </w:r>
      <w:hyperlink r:id="rId7" w:history="1">
        <w:r w:rsidRPr="002155A9">
          <w:rPr>
            <w:rStyle w:val="Hyperlink"/>
            <w:sz w:val="20"/>
            <w:lang w:val="en-GB" w:bidi="en-GB"/>
          </w:rPr>
          <w:t>pero@cc.au.dk</w:t>
        </w:r>
      </w:hyperlink>
      <w:r w:rsidRPr="002155A9">
        <w:rPr>
          <w:lang w:bidi="en-GB"/>
        </w:rPr>
        <w:t>)</w:t>
      </w:r>
    </w:p>
    <w:p w14:paraId="34A5E303" w14:textId="77777777" w:rsidR="007361C8" w:rsidRDefault="007361C8" w:rsidP="007361C8">
      <w:pPr>
        <w:tabs>
          <w:tab w:val="num" w:pos="720"/>
        </w:tabs>
      </w:pPr>
    </w:p>
    <w:p w14:paraId="5B02A7FB" w14:textId="77777777" w:rsidR="00320F93" w:rsidRDefault="00320F93" w:rsidP="007361C8">
      <w:pPr>
        <w:tabs>
          <w:tab w:val="num" w:pos="720"/>
        </w:tabs>
      </w:pPr>
    </w:p>
    <w:p w14:paraId="0FF32360" w14:textId="77777777" w:rsidR="00320F93" w:rsidRDefault="00320F93" w:rsidP="007361C8">
      <w:pPr>
        <w:tabs>
          <w:tab w:val="num" w:pos="720"/>
        </w:tabs>
      </w:pPr>
    </w:p>
    <w:p w14:paraId="7DA0CF85" w14:textId="77777777" w:rsidR="00320F93" w:rsidRDefault="00320F93" w:rsidP="007361C8">
      <w:pPr>
        <w:tabs>
          <w:tab w:val="num" w:pos="720"/>
        </w:tabs>
      </w:pPr>
    </w:p>
    <w:p w14:paraId="1D46239F" w14:textId="77777777" w:rsidR="00320F93" w:rsidRDefault="00320F93" w:rsidP="007361C8">
      <w:pPr>
        <w:tabs>
          <w:tab w:val="num" w:pos="720"/>
        </w:tabs>
      </w:pPr>
    </w:p>
    <w:p w14:paraId="26D13972" w14:textId="77777777" w:rsidR="00320F93" w:rsidRDefault="00320F93" w:rsidP="007361C8">
      <w:pPr>
        <w:tabs>
          <w:tab w:val="num" w:pos="720"/>
        </w:tabs>
      </w:pPr>
    </w:p>
    <w:p w14:paraId="4395841C" w14:textId="77777777" w:rsidR="00320F93" w:rsidRDefault="00320F93" w:rsidP="007361C8">
      <w:pPr>
        <w:tabs>
          <w:tab w:val="num" w:pos="720"/>
        </w:tabs>
      </w:pPr>
    </w:p>
    <w:p w14:paraId="59F9FAC4" w14:textId="77777777" w:rsidR="00320F93" w:rsidRDefault="00320F93" w:rsidP="007361C8">
      <w:pPr>
        <w:tabs>
          <w:tab w:val="num" w:pos="720"/>
        </w:tabs>
      </w:pPr>
    </w:p>
    <w:p w14:paraId="66160DD0" w14:textId="77777777" w:rsidR="00320F93" w:rsidRDefault="00320F93" w:rsidP="007361C8">
      <w:pPr>
        <w:tabs>
          <w:tab w:val="num" w:pos="720"/>
        </w:tabs>
      </w:pPr>
    </w:p>
    <w:p w14:paraId="771CD1E1" w14:textId="77777777" w:rsidR="00320F93" w:rsidRDefault="00320F93" w:rsidP="007361C8">
      <w:pPr>
        <w:tabs>
          <w:tab w:val="num" w:pos="720"/>
        </w:tabs>
      </w:pPr>
    </w:p>
    <w:p w14:paraId="27ACA578" w14:textId="77777777" w:rsidR="00320F93" w:rsidRDefault="00320F93" w:rsidP="007361C8">
      <w:pPr>
        <w:tabs>
          <w:tab w:val="num" w:pos="720"/>
        </w:tabs>
      </w:pPr>
    </w:p>
    <w:p w14:paraId="2554A278" w14:textId="77777777" w:rsidR="00320F93" w:rsidRDefault="00320F93" w:rsidP="007361C8">
      <w:pPr>
        <w:tabs>
          <w:tab w:val="num" w:pos="720"/>
        </w:tabs>
      </w:pPr>
    </w:p>
    <w:p w14:paraId="3AE9A013" w14:textId="77777777" w:rsidR="00320F93" w:rsidRDefault="00320F93" w:rsidP="007361C8">
      <w:pPr>
        <w:tabs>
          <w:tab w:val="num" w:pos="720"/>
        </w:tabs>
      </w:pPr>
    </w:p>
    <w:p w14:paraId="2FAEC182" w14:textId="77777777" w:rsidR="00320F93" w:rsidRPr="002155A9" w:rsidRDefault="00320F93" w:rsidP="007361C8">
      <w:pPr>
        <w:tabs>
          <w:tab w:val="num" w:pos="720"/>
        </w:tabs>
      </w:pPr>
    </w:p>
    <w:p w14:paraId="5E427270" w14:textId="77777777" w:rsidR="007361C8" w:rsidRPr="002155A9" w:rsidRDefault="007361C8" w:rsidP="007361C8">
      <w:pPr>
        <w:tabs>
          <w:tab w:val="num" w:pos="720"/>
        </w:tabs>
      </w:pPr>
    </w:p>
    <w:tbl>
      <w:tblPr>
        <w:tblW w:w="10771" w:type="dxa"/>
        <w:tblInd w:w="-719" w:type="dxa"/>
        <w:tblCellMar>
          <w:left w:w="0" w:type="dxa"/>
          <w:right w:w="0" w:type="dxa"/>
        </w:tblCellMar>
        <w:tblLook w:val="0420" w:firstRow="1" w:lastRow="0" w:firstColumn="0" w:lastColumn="0" w:noHBand="0" w:noVBand="1"/>
      </w:tblPr>
      <w:tblGrid>
        <w:gridCol w:w="1501"/>
        <w:gridCol w:w="9270"/>
      </w:tblGrid>
      <w:tr w:rsidR="007361C8" w:rsidRPr="002155A9" w14:paraId="77174EF1" w14:textId="77777777" w:rsidTr="002155A9">
        <w:trPr>
          <w:trHeight w:val="452"/>
        </w:trPr>
        <w:tc>
          <w:tcPr>
            <w:tcW w:w="1501" w:type="dxa"/>
            <w:tcBorders>
              <w:top w:val="single" w:sz="8" w:space="0" w:color="FFFFFF"/>
              <w:left w:val="single" w:sz="8" w:space="0" w:color="FFFFFF"/>
              <w:bottom w:val="single" w:sz="24" w:space="0" w:color="FFFFFF"/>
              <w:right w:val="single" w:sz="8" w:space="0" w:color="FFFFFF"/>
            </w:tcBorders>
            <w:shd w:val="clear" w:color="auto" w:fill="0A1449"/>
            <w:tcMar>
              <w:top w:w="72" w:type="dxa"/>
              <w:left w:w="144" w:type="dxa"/>
              <w:bottom w:w="72" w:type="dxa"/>
              <w:right w:w="144" w:type="dxa"/>
            </w:tcMar>
            <w:hideMark/>
          </w:tcPr>
          <w:p w14:paraId="362D2734" w14:textId="77777777" w:rsidR="007361C8" w:rsidRPr="002155A9" w:rsidRDefault="007361C8" w:rsidP="002155A9">
            <w:pPr>
              <w:rPr>
                <w:sz w:val="16"/>
                <w:szCs w:val="16"/>
              </w:rPr>
            </w:pPr>
            <w:r w:rsidRPr="002155A9">
              <w:rPr>
                <w:b/>
                <w:sz w:val="16"/>
                <w:szCs w:val="16"/>
                <w:lang w:bidi="en-GB"/>
              </w:rPr>
              <w:lastRenderedPageBreak/>
              <w:t>Types of action</w:t>
            </w:r>
          </w:p>
        </w:tc>
        <w:tc>
          <w:tcPr>
            <w:tcW w:w="9270" w:type="dxa"/>
            <w:tcBorders>
              <w:top w:val="single" w:sz="8" w:space="0" w:color="FFFFFF"/>
              <w:left w:val="single" w:sz="8" w:space="0" w:color="FFFFFF"/>
              <w:bottom w:val="single" w:sz="24" w:space="0" w:color="FFFFFF"/>
              <w:right w:val="single" w:sz="8" w:space="0" w:color="FFFFFF"/>
            </w:tcBorders>
            <w:shd w:val="clear" w:color="auto" w:fill="0A1449"/>
            <w:tcMar>
              <w:top w:w="72" w:type="dxa"/>
              <w:left w:w="144" w:type="dxa"/>
              <w:bottom w:w="72" w:type="dxa"/>
              <w:right w:w="144" w:type="dxa"/>
            </w:tcMar>
            <w:hideMark/>
          </w:tcPr>
          <w:p w14:paraId="7D45BAAC" w14:textId="77777777" w:rsidR="007361C8" w:rsidRPr="002155A9" w:rsidRDefault="007361C8" w:rsidP="007361C8">
            <w:pPr>
              <w:tabs>
                <w:tab w:val="num" w:pos="720"/>
              </w:tabs>
              <w:rPr>
                <w:sz w:val="16"/>
                <w:szCs w:val="16"/>
              </w:rPr>
            </w:pPr>
          </w:p>
        </w:tc>
      </w:tr>
      <w:tr w:rsidR="007361C8" w:rsidRPr="00C668C3" w14:paraId="01840672" w14:textId="77777777" w:rsidTr="002155A9">
        <w:trPr>
          <w:trHeight w:val="998"/>
        </w:trPr>
        <w:tc>
          <w:tcPr>
            <w:tcW w:w="1501" w:type="dxa"/>
            <w:tcBorders>
              <w:top w:val="single" w:sz="24" w:space="0" w:color="FFFFFF"/>
              <w:left w:val="single" w:sz="8" w:space="0" w:color="FFFFFF"/>
              <w:bottom w:val="single" w:sz="8" w:space="0" w:color="FFFFFF"/>
              <w:right w:val="single" w:sz="8" w:space="0" w:color="FFFFFF"/>
            </w:tcBorders>
            <w:shd w:val="clear" w:color="auto" w:fill="CCCCCF"/>
            <w:tcMar>
              <w:top w:w="72" w:type="dxa"/>
              <w:left w:w="144" w:type="dxa"/>
              <w:bottom w:w="72" w:type="dxa"/>
              <w:right w:w="144" w:type="dxa"/>
            </w:tcMar>
            <w:hideMark/>
          </w:tcPr>
          <w:p w14:paraId="543C7A7F" w14:textId="77777777" w:rsidR="007361C8" w:rsidRPr="002155A9" w:rsidRDefault="007361C8" w:rsidP="002155A9">
            <w:pPr>
              <w:rPr>
                <w:sz w:val="16"/>
                <w:szCs w:val="16"/>
                <w:lang w:val="en-US"/>
              </w:rPr>
            </w:pPr>
            <w:r w:rsidRPr="002155A9">
              <w:rPr>
                <w:b/>
                <w:sz w:val="16"/>
                <w:szCs w:val="16"/>
                <w:lang w:bidi="en-GB"/>
              </w:rPr>
              <w:t>Research and Innovation Action [RIA]</w:t>
            </w:r>
          </w:p>
        </w:tc>
        <w:tc>
          <w:tcPr>
            <w:tcW w:w="9270" w:type="dxa"/>
            <w:tcBorders>
              <w:top w:val="single" w:sz="24" w:space="0" w:color="FFFFFF"/>
              <w:left w:val="single" w:sz="8" w:space="0" w:color="FFFFFF"/>
              <w:bottom w:val="single" w:sz="8" w:space="0" w:color="FFFFFF"/>
              <w:right w:val="single" w:sz="8" w:space="0" w:color="FFFFFF"/>
            </w:tcBorders>
            <w:shd w:val="clear" w:color="auto" w:fill="CCCCCF"/>
            <w:tcMar>
              <w:top w:w="72" w:type="dxa"/>
              <w:left w:w="144" w:type="dxa"/>
              <w:bottom w:w="72" w:type="dxa"/>
              <w:right w:w="144" w:type="dxa"/>
            </w:tcMar>
            <w:hideMark/>
          </w:tcPr>
          <w:p w14:paraId="2F343939" w14:textId="77777777" w:rsidR="007361C8" w:rsidRPr="005D7A2E" w:rsidRDefault="007361C8" w:rsidP="002155A9">
            <w:pPr>
              <w:rPr>
                <w:sz w:val="16"/>
                <w:szCs w:val="16"/>
                <w:lang w:val="en-US"/>
              </w:rPr>
            </w:pPr>
            <w:r w:rsidRPr="002155A9">
              <w:rPr>
                <w:b/>
                <w:sz w:val="16"/>
                <w:szCs w:val="16"/>
                <w:lang w:bidi="en-GB"/>
              </w:rPr>
              <w:t xml:space="preserve">Action primarily consisting of activities aiming to establish new knowledge and/or to explore the feasibility of a new or improved </w:t>
            </w:r>
            <w:r w:rsidRPr="002155A9">
              <w:rPr>
                <w:sz w:val="16"/>
                <w:szCs w:val="16"/>
                <w:lang w:bidi="en-GB"/>
              </w:rPr>
              <w:t xml:space="preserve">technology, product, process, service or </w:t>
            </w:r>
            <w:r w:rsidRPr="002155A9">
              <w:rPr>
                <w:b/>
                <w:sz w:val="16"/>
                <w:szCs w:val="16"/>
                <w:lang w:bidi="en-GB"/>
              </w:rPr>
              <w:t>solution</w:t>
            </w:r>
            <w:r w:rsidRPr="002155A9">
              <w:rPr>
                <w:sz w:val="16"/>
                <w:szCs w:val="16"/>
                <w:lang w:bidi="en-GB"/>
              </w:rPr>
              <w:t>. For this purpose, they may include basic and applied research, technology development and integration, testing and validation …</w:t>
            </w:r>
          </w:p>
        </w:tc>
      </w:tr>
      <w:tr w:rsidR="007361C8" w:rsidRPr="00C668C3" w14:paraId="67174317" w14:textId="77777777" w:rsidTr="002155A9">
        <w:trPr>
          <w:trHeight w:val="749"/>
        </w:trPr>
        <w:tc>
          <w:tcPr>
            <w:tcW w:w="1501" w:type="dxa"/>
            <w:tcBorders>
              <w:top w:val="single" w:sz="8" w:space="0" w:color="FFFFFF"/>
              <w:left w:val="single" w:sz="8" w:space="0" w:color="FFFFFF"/>
              <w:bottom w:val="single" w:sz="8" w:space="0" w:color="FFFFFF"/>
              <w:right w:val="single" w:sz="8" w:space="0" w:color="FFFFFF"/>
            </w:tcBorders>
            <w:shd w:val="clear" w:color="auto" w:fill="CCCCCF"/>
            <w:tcMar>
              <w:top w:w="72" w:type="dxa"/>
              <w:left w:w="144" w:type="dxa"/>
              <w:bottom w:w="72" w:type="dxa"/>
              <w:right w:w="144" w:type="dxa"/>
            </w:tcMar>
            <w:hideMark/>
          </w:tcPr>
          <w:p w14:paraId="40F7E282" w14:textId="77777777" w:rsidR="007361C8" w:rsidRPr="002155A9" w:rsidRDefault="007361C8" w:rsidP="002155A9">
            <w:pPr>
              <w:rPr>
                <w:sz w:val="16"/>
                <w:szCs w:val="16"/>
                <w:lang w:val="en-US"/>
              </w:rPr>
            </w:pPr>
            <w:r w:rsidRPr="002155A9">
              <w:rPr>
                <w:b/>
                <w:sz w:val="16"/>
                <w:szCs w:val="16"/>
                <w:lang w:bidi="en-GB"/>
              </w:rPr>
              <w:t>Coordination and Support Action [CSA]</w:t>
            </w:r>
          </w:p>
        </w:tc>
        <w:tc>
          <w:tcPr>
            <w:tcW w:w="9270" w:type="dxa"/>
            <w:tcBorders>
              <w:top w:val="single" w:sz="8" w:space="0" w:color="FFFFFF"/>
              <w:left w:val="single" w:sz="8" w:space="0" w:color="FFFFFF"/>
              <w:bottom w:val="single" w:sz="8" w:space="0" w:color="FFFFFF"/>
              <w:right w:val="single" w:sz="8" w:space="0" w:color="FFFFFF"/>
            </w:tcBorders>
            <w:shd w:val="clear" w:color="auto" w:fill="CCCCCF"/>
            <w:tcMar>
              <w:top w:w="72" w:type="dxa"/>
              <w:left w:w="144" w:type="dxa"/>
              <w:bottom w:w="72" w:type="dxa"/>
              <w:right w:w="144" w:type="dxa"/>
            </w:tcMar>
            <w:hideMark/>
          </w:tcPr>
          <w:p w14:paraId="00B97DAF" w14:textId="77777777" w:rsidR="007361C8" w:rsidRPr="005D7A2E" w:rsidRDefault="007361C8" w:rsidP="002155A9">
            <w:pPr>
              <w:rPr>
                <w:sz w:val="16"/>
                <w:szCs w:val="16"/>
                <w:lang w:val="en-US"/>
              </w:rPr>
            </w:pPr>
            <w:r w:rsidRPr="002155A9">
              <w:rPr>
                <w:b/>
                <w:sz w:val="16"/>
                <w:szCs w:val="16"/>
                <w:lang w:bidi="en-GB"/>
              </w:rPr>
              <w:t xml:space="preserve">An action consisting primarily of accompanying measures </w:t>
            </w:r>
            <w:r w:rsidRPr="002155A9">
              <w:rPr>
                <w:sz w:val="16"/>
                <w:szCs w:val="16"/>
                <w:lang w:bidi="en-GB"/>
              </w:rPr>
              <w:t>such as standardisation, dissemination, awareness raising and communication, networking, coordination or support services, policy dialogues and mutual learning exercises and studies… may also include complementary activities of RIA.</w:t>
            </w:r>
          </w:p>
        </w:tc>
      </w:tr>
    </w:tbl>
    <w:p w14:paraId="0275C31F" w14:textId="77777777" w:rsidR="007361C8" w:rsidRPr="005D7A2E" w:rsidRDefault="007361C8" w:rsidP="007361C8">
      <w:pPr>
        <w:tabs>
          <w:tab w:val="num" w:pos="720"/>
        </w:tabs>
        <w:rPr>
          <w:lang w:val="en-US"/>
        </w:rPr>
      </w:pPr>
    </w:p>
    <w:p w14:paraId="7ACB1B34" w14:textId="77777777" w:rsidR="002155A9" w:rsidRPr="005D7A2E" w:rsidRDefault="002155A9" w:rsidP="007361C8">
      <w:pPr>
        <w:tabs>
          <w:tab w:val="num" w:pos="720"/>
        </w:tabs>
        <w:rPr>
          <w:lang w:val="en-US"/>
        </w:rPr>
      </w:pPr>
    </w:p>
    <w:tbl>
      <w:tblPr>
        <w:tblW w:w="10632" w:type="dxa"/>
        <w:tblInd w:w="-719" w:type="dxa"/>
        <w:tblCellMar>
          <w:left w:w="0" w:type="dxa"/>
          <w:right w:w="0" w:type="dxa"/>
        </w:tblCellMar>
        <w:tblLook w:val="0420" w:firstRow="1" w:lastRow="0" w:firstColumn="0" w:lastColumn="0" w:noHBand="0" w:noVBand="1"/>
      </w:tblPr>
      <w:tblGrid>
        <w:gridCol w:w="1481"/>
        <w:gridCol w:w="9151"/>
      </w:tblGrid>
      <w:tr w:rsidR="002155A9" w:rsidRPr="002155A9" w14:paraId="29FF52E7" w14:textId="77777777" w:rsidTr="002155A9">
        <w:trPr>
          <w:trHeight w:val="484"/>
        </w:trPr>
        <w:tc>
          <w:tcPr>
            <w:tcW w:w="1481" w:type="dxa"/>
            <w:tcBorders>
              <w:top w:val="single" w:sz="8" w:space="0" w:color="FFFFFF"/>
              <w:left w:val="single" w:sz="8" w:space="0" w:color="FFFFFF"/>
              <w:bottom w:val="single" w:sz="24" w:space="0" w:color="FFFFFF"/>
              <w:right w:val="single" w:sz="8" w:space="0" w:color="FFFFFF"/>
            </w:tcBorders>
            <w:shd w:val="clear" w:color="auto" w:fill="0A1449"/>
            <w:tcMar>
              <w:top w:w="72" w:type="dxa"/>
              <w:left w:w="144" w:type="dxa"/>
              <w:bottom w:w="72" w:type="dxa"/>
              <w:right w:w="144" w:type="dxa"/>
            </w:tcMar>
            <w:hideMark/>
          </w:tcPr>
          <w:p w14:paraId="5CDF9AC5" w14:textId="77777777" w:rsidR="002155A9" w:rsidRPr="002155A9" w:rsidRDefault="002155A9" w:rsidP="002155A9">
            <w:pPr>
              <w:rPr>
                <w:sz w:val="18"/>
                <w:szCs w:val="18"/>
              </w:rPr>
            </w:pPr>
            <w:r w:rsidRPr="002155A9">
              <w:rPr>
                <w:b/>
                <w:sz w:val="18"/>
                <w:szCs w:val="18"/>
                <w:lang w:bidi="en-GB"/>
              </w:rPr>
              <w:t>Type of role</w:t>
            </w:r>
          </w:p>
        </w:tc>
        <w:tc>
          <w:tcPr>
            <w:tcW w:w="9151" w:type="dxa"/>
            <w:tcBorders>
              <w:top w:val="single" w:sz="8" w:space="0" w:color="FFFFFF"/>
              <w:left w:val="single" w:sz="8" w:space="0" w:color="FFFFFF"/>
              <w:bottom w:val="single" w:sz="24" w:space="0" w:color="FFFFFF"/>
              <w:right w:val="single" w:sz="8" w:space="0" w:color="FFFFFF"/>
            </w:tcBorders>
            <w:shd w:val="clear" w:color="auto" w:fill="0A1449"/>
            <w:tcMar>
              <w:top w:w="72" w:type="dxa"/>
              <w:left w:w="144" w:type="dxa"/>
              <w:bottom w:w="72" w:type="dxa"/>
              <w:right w:w="144" w:type="dxa"/>
            </w:tcMar>
            <w:hideMark/>
          </w:tcPr>
          <w:p w14:paraId="0941524F" w14:textId="77777777" w:rsidR="002155A9" w:rsidRPr="002155A9" w:rsidRDefault="002155A9" w:rsidP="002155A9">
            <w:pPr>
              <w:tabs>
                <w:tab w:val="num" w:pos="720"/>
              </w:tabs>
              <w:rPr>
                <w:sz w:val="18"/>
                <w:szCs w:val="18"/>
              </w:rPr>
            </w:pPr>
          </w:p>
        </w:tc>
      </w:tr>
      <w:tr w:rsidR="002155A9" w:rsidRPr="0001040B" w14:paraId="66F2B508" w14:textId="77777777" w:rsidTr="002155A9">
        <w:trPr>
          <w:trHeight w:val="484"/>
        </w:trPr>
        <w:tc>
          <w:tcPr>
            <w:tcW w:w="1481" w:type="dxa"/>
            <w:tcBorders>
              <w:top w:val="single" w:sz="24" w:space="0" w:color="FFFFFF"/>
              <w:left w:val="single" w:sz="8" w:space="0" w:color="FFFFFF"/>
              <w:bottom w:val="single" w:sz="8" w:space="0" w:color="FFFFFF"/>
              <w:right w:val="single" w:sz="8" w:space="0" w:color="FFFFFF"/>
            </w:tcBorders>
            <w:shd w:val="clear" w:color="auto" w:fill="CCCCCF"/>
            <w:tcMar>
              <w:top w:w="72" w:type="dxa"/>
              <w:left w:w="144" w:type="dxa"/>
              <w:bottom w:w="72" w:type="dxa"/>
              <w:right w:w="144" w:type="dxa"/>
            </w:tcMar>
            <w:hideMark/>
          </w:tcPr>
          <w:p w14:paraId="431C3638" w14:textId="77777777" w:rsidR="002155A9" w:rsidRPr="002155A9" w:rsidRDefault="002155A9" w:rsidP="002155A9">
            <w:pPr>
              <w:rPr>
                <w:sz w:val="18"/>
                <w:szCs w:val="18"/>
              </w:rPr>
            </w:pPr>
            <w:r w:rsidRPr="002155A9">
              <w:rPr>
                <w:b/>
                <w:sz w:val="18"/>
                <w:szCs w:val="18"/>
                <w:lang w:bidi="en-GB"/>
              </w:rPr>
              <w:t>Coordinator</w:t>
            </w:r>
          </w:p>
        </w:tc>
        <w:tc>
          <w:tcPr>
            <w:tcW w:w="9151" w:type="dxa"/>
            <w:tcBorders>
              <w:top w:val="single" w:sz="24" w:space="0" w:color="FFFFFF"/>
              <w:left w:val="single" w:sz="8" w:space="0" w:color="FFFFFF"/>
              <w:bottom w:val="single" w:sz="8" w:space="0" w:color="FFFFFF"/>
              <w:right w:val="single" w:sz="8" w:space="0" w:color="FFFFFF"/>
            </w:tcBorders>
            <w:shd w:val="clear" w:color="auto" w:fill="CCCCCF"/>
            <w:tcMar>
              <w:top w:w="72" w:type="dxa"/>
              <w:left w:w="144" w:type="dxa"/>
              <w:bottom w:w="72" w:type="dxa"/>
              <w:right w:w="144" w:type="dxa"/>
            </w:tcMar>
            <w:hideMark/>
          </w:tcPr>
          <w:p w14:paraId="2C58D511" w14:textId="77777777" w:rsidR="002155A9" w:rsidRPr="002155A9" w:rsidRDefault="002155A9" w:rsidP="002155A9">
            <w:pPr>
              <w:rPr>
                <w:sz w:val="18"/>
                <w:szCs w:val="18"/>
                <w:lang w:val="en-US"/>
              </w:rPr>
            </w:pPr>
            <w:r w:rsidRPr="002155A9">
              <w:rPr>
                <w:sz w:val="18"/>
                <w:szCs w:val="18"/>
                <w:lang w:bidi="en-GB"/>
              </w:rPr>
              <w:t xml:space="preserve">The coordinator of a consortium who </w:t>
            </w:r>
            <w:r w:rsidRPr="002155A9">
              <w:rPr>
                <w:b/>
                <w:sz w:val="18"/>
                <w:szCs w:val="18"/>
                <w:lang w:bidi="en-GB"/>
              </w:rPr>
              <w:t>submits the project in the name of the consortium</w:t>
            </w:r>
            <w:r w:rsidRPr="002155A9">
              <w:rPr>
                <w:sz w:val="18"/>
                <w:szCs w:val="18"/>
                <w:lang w:bidi="en-GB"/>
              </w:rPr>
              <w:t xml:space="preserve">. If the application is successful, the coordinator </w:t>
            </w:r>
            <w:r w:rsidRPr="002155A9">
              <w:rPr>
                <w:b/>
                <w:sz w:val="18"/>
                <w:szCs w:val="18"/>
                <w:lang w:bidi="en-GB"/>
              </w:rPr>
              <w:t xml:space="preserve">participates in grant preparation </w:t>
            </w:r>
            <w:r w:rsidRPr="002155A9">
              <w:rPr>
                <w:sz w:val="18"/>
                <w:szCs w:val="18"/>
                <w:lang w:bidi="en-GB"/>
              </w:rPr>
              <w:t xml:space="preserve">in the name of the consortium and maintains contact with the European Commission in the name of the consortium throughout the project. </w:t>
            </w:r>
          </w:p>
        </w:tc>
      </w:tr>
      <w:tr w:rsidR="002155A9" w:rsidRPr="00C668C3" w14:paraId="25270E04" w14:textId="77777777" w:rsidTr="002155A9">
        <w:trPr>
          <w:trHeight w:val="484"/>
        </w:trPr>
        <w:tc>
          <w:tcPr>
            <w:tcW w:w="1481" w:type="dxa"/>
            <w:tcBorders>
              <w:top w:val="single" w:sz="8" w:space="0" w:color="FFFFFF"/>
              <w:left w:val="single" w:sz="8" w:space="0" w:color="FFFFFF"/>
              <w:bottom w:val="single" w:sz="8" w:space="0" w:color="FFFFFF"/>
              <w:right w:val="single" w:sz="8" w:space="0" w:color="FFFFFF"/>
            </w:tcBorders>
            <w:shd w:val="clear" w:color="auto" w:fill="E7E7E9"/>
            <w:tcMar>
              <w:top w:w="72" w:type="dxa"/>
              <w:left w:w="144" w:type="dxa"/>
              <w:bottom w:w="72" w:type="dxa"/>
              <w:right w:w="144" w:type="dxa"/>
            </w:tcMar>
            <w:hideMark/>
          </w:tcPr>
          <w:p w14:paraId="0817D52B" w14:textId="77777777" w:rsidR="002155A9" w:rsidRPr="002155A9" w:rsidRDefault="002155A9" w:rsidP="002155A9">
            <w:pPr>
              <w:rPr>
                <w:sz w:val="18"/>
                <w:szCs w:val="18"/>
              </w:rPr>
            </w:pPr>
            <w:r w:rsidRPr="002155A9">
              <w:rPr>
                <w:b/>
                <w:sz w:val="18"/>
                <w:szCs w:val="18"/>
                <w:lang w:bidi="en-GB"/>
              </w:rPr>
              <w:t>Partner (participant)</w:t>
            </w:r>
          </w:p>
        </w:tc>
        <w:tc>
          <w:tcPr>
            <w:tcW w:w="9151" w:type="dxa"/>
            <w:tcBorders>
              <w:top w:val="single" w:sz="8" w:space="0" w:color="FFFFFF"/>
              <w:left w:val="single" w:sz="8" w:space="0" w:color="FFFFFF"/>
              <w:bottom w:val="single" w:sz="8" w:space="0" w:color="FFFFFF"/>
              <w:right w:val="single" w:sz="8" w:space="0" w:color="FFFFFF"/>
            </w:tcBorders>
            <w:shd w:val="clear" w:color="auto" w:fill="E7E7E9"/>
            <w:tcMar>
              <w:top w:w="72" w:type="dxa"/>
              <w:left w:w="144" w:type="dxa"/>
              <w:bottom w:w="72" w:type="dxa"/>
              <w:right w:w="144" w:type="dxa"/>
            </w:tcMar>
            <w:hideMark/>
          </w:tcPr>
          <w:p w14:paraId="15597D42" w14:textId="77777777" w:rsidR="002155A9" w:rsidRPr="002155A9" w:rsidRDefault="002155A9" w:rsidP="002155A9">
            <w:pPr>
              <w:rPr>
                <w:sz w:val="18"/>
                <w:szCs w:val="18"/>
                <w:lang w:val="en-US"/>
              </w:rPr>
            </w:pPr>
            <w:r w:rsidRPr="002155A9">
              <w:rPr>
                <w:sz w:val="18"/>
                <w:szCs w:val="18"/>
                <w:lang w:bidi="en-GB"/>
              </w:rPr>
              <w:t xml:space="preserve">Part of the consortium. </w:t>
            </w:r>
            <w:r w:rsidRPr="002155A9">
              <w:rPr>
                <w:b/>
                <w:sz w:val="18"/>
                <w:szCs w:val="18"/>
                <w:lang w:bidi="en-GB"/>
              </w:rPr>
              <w:t xml:space="preserve">Any legal entity carrying out an action or part of an action. </w:t>
            </w:r>
            <w:r w:rsidRPr="002155A9">
              <w:rPr>
                <w:sz w:val="18"/>
                <w:szCs w:val="18"/>
                <w:lang w:bidi="en-GB"/>
              </w:rPr>
              <w:t>Having rights and obligations with regard to the European Union under the terms of the Horizon 2020 Rules for Participation.</w:t>
            </w:r>
          </w:p>
        </w:tc>
      </w:tr>
      <w:tr w:rsidR="002155A9" w:rsidRPr="00C668C3" w14:paraId="2CDB9291" w14:textId="77777777" w:rsidTr="002155A9">
        <w:trPr>
          <w:trHeight w:val="1188"/>
        </w:trPr>
        <w:tc>
          <w:tcPr>
            <w:tcW w:w="1481" w:type="dxa"/>
            <w:tcBorders>
              <w:top w:val="single" w:sz="8" w:space="0" w:color="FFFFFF"/>
              <w:left w:val="single" w:sz="8" w:space="0" w:color="FFFFFF"/>
              <w:bottom w:val="single" w:sz="8" w:space="0" w:color="FFFFFF"/>
              <w:right w:val="single" w:sz="8" w:space="0" w:color="FFFFFF"/>
            </w:tcBorders>
            <w:shd w:val="clear" w:color="auto" w:fill="CCCCCF"/>
            <w:tcMar>
              <w:top w:w="72" w:type="dxa"/>
              <w:left w:w="144" w:type="dxa"/>
              <w:bottom w:w="72" w:type="dxa"/>
              <w:right w:w="144" w:type="dxa"/>
            </w:tcMar>
            <w:hideMark/>
          </w:tcPr>
          <w:p w14:paraId="66517C67" w14:textId="77777777" w:rsidR="002155A9" w:rsidRPr="002155A9" w:rsidRDefault="002155A9" w:rsidP="002155A9">
            <w:pPr>
              <w:rPr>
                <w:sz w:val="18"/>
                <w:szCs w:val="18"/>
              </w:rPr>
            </w:pPr>
            <w:r w:rsidRPr="002155A9">
              <w:rPr>
                <w:b/>
                <w:sz w:val="18"/>
                <w:szCs w:val="18"/>
                <w:lang w:bidi="en-GB"/>
              </w:rPr>
              <w:t>Work package leader</w:t>
            </w:r>
          </w:p>
        </w:tc>
        <w:tc>
          <w:tcPr>
            <w:tcW w:w="9151" w:type="dxa"/>
            <w:tcBorders>
              <w:top w:val="single" w:sz="8" w:space="0" w:color="FFFFFF"/>
              <w:left w:val="single" w:sz="8" w:space="0" w:color="FFFFFF"/>
              <w:bottom w:val="single" w:sz="8" w:space="0" w:color="FFFFFF"/>
              <w:right w:val="single" w:sz="8" w:space="0" w:color="FFFFFF"/>
            </w:tcBorders>
            <w:shd w:val="clear" w:color="auto" w:fill="CCCCCF"/>
            <w:tcMar>
              <w:top w:w="72" w:type="dxa"/>
              <w:left w:w="144" w:type="dxa"/>
              <w:bottom w:w="72" w:type="dxa"/>
              <w:right w:w="144" w:type="dxa"/>
            </w:tcMar>
            <w:hideMark/>
          </w:tcPr>
          <w:p w14:paraId="5F1E6A29" w14:textId="77777777" w:rsidR="002155A9" w:rsidRPr="002155A9" w:rsidRDefault="002155A9" w:rsidP="002155A9">
            <w:pPr>
              <w:rPr>
                <w:sz w:val="18"/>
                <w:szCs w:val="18"/>
                <w:lang w:val="en-US"/>
              </w:rPr>
            </w:pPr>
            <w:r w:rsidRPr="002155A9">
              <w:rPr>
                <w:sz w:val="18"/>
                <w:szCs w:val="18"/>
                <w:lang w:bidi="en-GB"/>
              </w:rPr>
              <w:t xml:space="preserve">The coordinator will typically divide and delegate along the lines that are established during the grant proposal phase of the project. </w:t>
            </w:r>
            <w:r w:rsidRPr="002155A9">
              <w:rPr>
                <w:b/>
                <w:sz w:val="18"/>
                <w:szCs w:val="18"/>
                <w:lang w:bidi="en-GB"/>
              </w:rPr>
              <w:t>A work package leader will have tasks and responsibilities regarding quality assurance, evaluation and validation.</w:t>
            </w:r>
          </w:p>
        </w:tc>
      </w:tr>
    </w:tbl>
    <w:p w14:paraId="7E929F30" w14:textId="77777777" w:rsidR="002155A9" w:rsidRPr="002155A9" w:rsidRDefault="002155A9" w:rsidP="007361C8">
      <w:pPr>
        <w:tabs>
          <w:tab w:val="num" w:pos="720"/>
        </w:tabs>
        <w:rPr>
          <w:lang w:val="en-US"/>
        </w:rPr>
      </w:pPr>
    </w:p>
    <w:sectPr w:rsidR="002155A9" w:rsidRPr="002155A9" w:rsidSect="00961BC5">
      <w:headerReference w:type="default" r:id="rId8"/>
      <w:headerReference w:type="first" r:id="rId9"/>
      <w:footerReference w:type="first" r:id="rId10"/>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DF300" w14:textId="77777777" w:rsidR="007F3272" w:rsidRDefault="007F3272">
      <w:r>
        <w:separator/>
      </w:r>
    </w:p>
  </w:endnote>
  <w:endnote w:type="continuationSeparator" w:id="0">
    <w:p w14:paraId="032B7306" w14:textId="77777777" w:rsidR="007F3272" w:rsidRDefault="007F3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BE0AFCB-5108-4843-92B4-2156666F3F51}"/>
    <w:embedBold r:id="rId2" w:fontKey="{437FB70F-BD95-43FE-B41A-00807C792E3A}"/>
    <w:embedItalic r:id="rId3" w:fontKey="{423743F3-DDB1-4458-ACBC-54D6FE3CF516}"/>
    <w:embedBoldItalic r:id="rId4" w:fontKey="{AA64EAA1-2B7C-455B-84F3-F86776CA9B77}"/>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U Passata">
    <w:panose1 w:val="020B0503030502030804"/>
    <w:charset w:val="00"/>
    <w:family w:val="swiss"/>
    <w:pitch w:val="variable"/>
    <w:sig w:usb0="A00000AF" w:usb1="5000204A" w:usb2="00000000" w:usb3="00000000" w:csb0="0000009B" w:csb1="00000000"/>
    <w:embedRegular r:id="rId5" w:fontKey="{121F2071-FA5C-4EBC-8001-A03D3D1A8106}"/>
    <w:embedBold r:id="rId6" w:fontKey="{6D140E10-9C25-4EA1-A7E6-6FC378DCF2D1}"/>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DFB16B91-7C94-4D95-AD7D-B073A7720684}"/>
  </w:font>
  <w:font w:name="Verdana">
    <w:panose1 w:val="020B0604030504040204"/>
    <w:charset w:val="00"/>
    <w:family w:val="swiss"/>
    <w:pitch w:val="variable"/>
    <w:sig w:usb0="A00006FF" w:usb1="4000205B" w:usb2="00000010" w:usb3="00000000" w:csb0="0000019F" w:csb1="00000000"/>
    <w:embedRegular r:id="rId8" w:fontKey="{F6E8BD5D-E3FB-4F10-9697-9B239008D29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32D6B4DE-DC25-419B-8585-2F73908846A6}"/>
  </w:font>
  <w:font w:name="Calibri">
    <w:panose1 w:val="020F0502020204030204"/>
    <w:charset w:val="00"/>
    <w:family w:val="swiss"/>
    <w:pitch w:val="variable"/>
    <w:sig w:usb0="E4002EFF" w:usb1="C000247B" w:usb2="00000009" w:usb3="00000000" w:csb0="000001FF" w:csb1="00000000"/>
    <w:embedRegular r:id="rId10" w:fontKey="{05F9016F-D9F4-4A87-86EB-2B5CA03C5B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E171"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9F4F0B" w14:paraId="1D4B5526" w14:textId="77777777" w:rsidTr="008F47F2">
      <w:tc>
        <w:tcPr>
          <w:tcW w:w="2409" w:type="dxa"/>
        </w:tcPr>
        <w:p w14:paraId="77087DA5" w14:textId="77777777" w:rsidR="00B704CF" w:rsidRPr="009224E3" w:rsidRDefault="00B704CF" w:rsidP="00B704CF">
          <w:bookmarkStart w:id="73" w:name="IMG_Secondary"/>
          <w:r>
            <w:rPr>
              <w:noProof/>
              <w:lang w:bidi="en-GB"/>
            </w:rPr>
            <w:drawing>
              <wp:inline distT="0" distB="0" distL="0" distR="0" wp14:anchorId="3E9849BE" wp14:editId="7351DF81">
                <wp:extent cx="648000" cy="648000"/>
                <wp:effectExtent l="0" t="0" r="0" b="0"/>
                <wp:docPr id="1140979847" name="IMG_SecondaryIMG_Secondary"/>
                <wp:cNvGraphicFramePr/>
                <a:graphic xmlns:a="http://schemas.openxmlformats.org/drawingml/2006/main">
                  <a:graphicData uri="http://schemas.openxmlformats.org/drawingml/2006/picture">
                    <pic:pic xmlns:pic="http://schemas.openxmlformats.org/drawingml/2006/picture">
                      <pic:nvPicPr>
                        <pic:cNvPr id="1140979847" name="IMG_SecondaryIMG_Secondary"/>
                        <pic:cNvPicPr/>
                      </pic:nvPicPr>
                      <pic:blipFill>
                        <a:blip r:embed="rId1"/>
                        <a:srcRect/>
                        <a:stretch/>
                      </pic:blipFill>
                      <pic:spPr>
                        <a:xfrm>
                          <a:off x="0" y="0"/>
                          <a:ext cx="648000" cy="648000"/>
                        </a:xfrm>
                        <a:prstGeom prst="rect">
                          <a:avLst/>
                        </a:prstGeom>
                      </pic:spPr>
                    </pic:pic>
                  </a:graphicData>
                </a:graphic>
              </wp:inline>
            </w:drawing>
          </w:r>
          <w:bookmarkEnd w:id="73"/>
        </w:p>
      </w:tc>
      <w:tc>
        <w:tcPr>
          <w:tcW w:w="2341" w:type="dxa"/>
          <w:vAlign w:val="bottom"/>
        </w:tcPr>
        <w:p w14:paraId="1BC91BBA" w14:textId="77777777" w:rsidR="00B704CF" w:rsidRPr="009224E3" w:rsidRDefault="00B704CF" w:rsidP="008F47F2">
          <w:pPr>
            <w:pStyle w:val="Template-Companyname"/>
          </w:pPr>
          <w:bookmarkStart w:id="74" w:name="OFF_UnitName"/>
          <w:bookmarkStart w:id="75" w:name="OFF_UnitName_HIF"/>
          <w:r>
            <w:rPr>
              <w:lang w:bidi="en-GB"/>
            </w:rPr>
            <w:t>Management Secretariat, School of Communication and Culture</w:t>
          </w:r>
          <w:bookmarkEnd w:id="74"/>
        </w:p>
        <w:p w14:paraId="0D3980EC" w14:textId="77777777" w:rsidR="00B704CF" w:rsidRPr="001235EE" w:rsidRDefault="00B704CF" w:rsidP="008F47F2">
          <w:pPr>
            <w:pStyle w:val="Template-Address"/>
            <w:rPr>
              <w:lang w:val="da-DK"/>
            </w:rPr>
          </w:pPr>
          <w:bookmarkStart w:id="76" w:name="LAN_AU"/>
          <w:bookmarkEnd w:id="75"/>
          <w:r w:rsidRPr="001235EE">
            <w:rPr>
              <w:lang w:val="da-DK" w:bidi="en-GB"/>
            </w:rPr>
            <w:t>Aarhus University</w:t>
          </w:r>
          <w:bookmarkEnd w:id="76"/>
        </w:p>
        <w:p w14:paraId="721382BF" w14:textId="77777777" w:rsidR="00B704CF" w:rsidRPr="001235EE" w:rsidRDefault="00B704CF" w:rsidP="008F47F2">
          <w:pPr>
            <w:pStyle w:val="Template-Address"/>
            <w:rPr>
              <w:lang w:val="da-DK"/>
            </w:rPr>
          </w:pPr>
          <w:bookmarkStart w:id="77" w:name="OFF_AddressComputed"/>
          <w:r w:rsidRPr="001235EE">
            <w:rPr>
              <w:lang w:val="da-DK" w:bidi="en-GB"/>
            </w:rPr>
            <w:t>Langelandsgade 139</w:t>
          </w:r>
          <w:r w:rsidRPr="001235EE">
            <w:rPr>
              <w:lang w:val="da-DK" w:bidi="en-GB"/>
            </w:rPr>
            <w:br/>
            <w:t>8000 Aarhus C</w:t>
          </w:r>
          <w:bookmarkEnd w:id="77"/>
        </w:p>
      </w:tc>
      <w:tc>
        <w:tcPr>
          <w:tcW w:w="2591" w:type="dxa"/>
          <w:vAlign w:val="bottom"/>
        </w:tcPr>
        <w:p w14:paraId="718BCF3F" w14:textId="77777777" w:rsidR="00B704CF" w:rsidRPr="009224E3" w:rsidRDefault="00B704CF" w:rsidP="008F47F2">
          <w:pPr>
            <w:pStyle w:val="Template-Address"/>
            <w:jc w:val="right"/>
          </w:pPr>
          <w:bookmarkStart w:id="78" w:name="LAN_Tel"/>
          <w:bookmarkStart w:id="79" w:name="OFF_Phone_HIF"/>
          <w:r>
            <w:rPr>
              <w:lang w:bidi="en-GB"/>
            </w:rPr>
            <w:t>Tel.:</w:t>
          </w:r>
          <w:bookmarkEnd w:id="78"/>
          <w:r>
            <w:rPr>
              <w:lang w:bidi="en-GB"/>
            </w:rPr>
            <w:t xml:space="preserve"> </w:t>
          </w:r>
          <w:bookmarkStart w:id="80" w:name="OFF_Phone"/>
          <w:r>
            <w:rPr>
              <w:lang w:bidi="en-GB"/>
            </w:rPr>
            <w:t>+45 8715 0000</w:t>
          </w:r>
          <w:bookmarkEnd w:id="80"/>
        </w:p>
        <w:p w14:paraId="1B9A9974" w14:textId="77777777" w:rsidR="00B704CF" w:rsidRPr="009224E3" w:rsidRDefault="00B704CF" w:rsidP="008F47F2">
          <w:pPr>
            <w:pStyle w:val="Template-Address"/>
            <w:jc w:val="right"/>
            <w:rPr>
              <w:vanish/>
            </w:rPr>
          </w:pPr>
          <w:bookmarkStart w:id="81" w:name="LAN_Fax"/>
          <w:bookmarkStart w:id="82" w:name="OFF_Fax_HIF"/>
          <w:bookmarkEnd w:id="79"/>
          <w:r>
            <w:rPr>
              <w:vanish/>
            </w:rPr>
            <w:t>Fax:</w:t>
          </w:r>
          <w:bookmarkEnd w:id="81"/>
          <w:r w:rsidRPr="009224E3">
            <w:rPr>
              <w:vanish/>
            </w:rPr>
            <w:t xml:space="preserve"> </w:t>
          </w:r>
          <w:bookmarkStart w:id="83" w:name="OFF_Fax"/>
          <w:bookmarkEnd w:id="83"/>
        </w:p>
        <w:p w14:paraId="14FDAA78" w14:textId="77777777" w:rsidR="00B704CF" w:rsidRPr="009224E3" w:rsidRDefault="00B704CF" w:rsidP="008F47F2">
          <w:pPr>
            <w:pStyle w:val="Template-Address"/>
            <w:jc w:val="right"/>
          </w:pPr>
          <w:bookmarkStart w:id="84" w:name="OFF_Email_HIF"/>
          <w:bookmarkEnd w:id="82"/>
          <w:r w:rsidRPr="009224E3">
            <w:rPr>
              <w:lang w:bidi="en-GB"/>
            </w:rPr>
            <w:t xml:space="preserve">Email: </w:t>
          </w:r>
          <w:bookmarkStart w:id="85" w:name="OFF_Email"/>
          <w:r w:rsidRPr="009224E3">
            <w:rPr>
              <w:lang w:bidi="en-GB"/>
            </w:rPr>
            <w:t>dac@au.dk</w:t>
          </w:r>
          <w:bookmarkEnd w:id="85"/>
        </w:p>
        <w:p w14:paraId="62818154" w14:textId="77777777" w:rsidR="00B704CF" w:rsidRPr="009224E3" w:rsidRDefault="00B704CF" w:rsidP="008F47F2">
          <w:pPr>
            <w:pStyle w:val="Template-Address"/>
            <w:jc w:val="right"/>
          </w:pPr>
          <w:bookmarkStart w:id="86" w:name="OFF_wwwComputed_HIF"/>
          <w:bookmarkEnd w:id="84"/>
          <w:r>
            <w:rPr>
              <w:lang w:bidi="en-GB"/>
            </w:rPr>
            <w:t xml:space="preserve">Web: </w:t>
          </w:r>
          <w:bookmarkStart w:id="87" w:name="OFF_wwwComputed"/>
          <w:r>
            <w:rPr>
              <w:lang w:bidi="en-GB"/>
            </w:rPr>
            <w:t>cc.au.dk/en/about-the-school/staff/</w:t>
          </w:r>
          <w:bookmarkEnd w:id="86"/>
          <w:bookmarkEnd w:id="87"/>
        </w:p>
      </w:tc>
    </w:tr>
  </w:tbl>
  <w:p w14:paraId="6E0E6047"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37E61" w14:textId="77777777" w:rsidR="007F3272" w:rsidRDefault="007F3272">
      <w:r>
        <w:separator/>
      </w:r>
    </w:p>
  </w:footnote>
  <w:footnote w:type="continuationSeparator" w:id="0">
    <w:p w14:paraId="7BF84836" w14:textId="77777777" w:rsidR="007F3272" w:rsidRDefault="007F3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9F855" w14:textId="77777777" w:rsidR="002F51EF" w:rsidRDefault="00CD66FF" w:rsidP="002F51EF">
    <w:pPr>
      <w:pStyle w:val="Sidehoved"/>
    </w:pPr>
    <w:r>
      <w:rPr>
        <w:noProof/>
        <w:lang w:bidi="en-GB"/>
      </w:rPr>
      <mc:AlternateContent>
        <mc:Choice Requires="wps">
          <w:drawing>
            <wp:anchor distT="0" distB="0" distL="114300" distR="114300" simplePos="0" relativeHeight="251673600" behindDoc="0" locked="0" layoutInCell="1" allowOverlap="1" wp14:anchorId="6928713C" wp14:editId="4F8CFE69">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83DC5" w14:textId="77777777" w:rsidR="00CD66FF" w:rsidRPr="006803D7" w:rsidRDefault="00CD66FF" w:rsidP="00CD66FF">
                          <w:pPr>
                            <w:pStyle w:val="Template-Parentlogoname"/>
                            <w:rPr>
                              <w:color w:val="003D73" w:themeColor="text2"/>
                            </w:rPr>
                          </w:pPr>
                          <w:bookmarkStart w:id="1" w:name="OFF_Logo1AComputed_2"/>
                          <w:bookmarkStart w:id="2" w:name="OFF_Logo1AComputed_2_HIF"/>
                          <w:r>
                            <w:rPr>
                              <w:color w:val="003D73" w:themeColor="text2"/>
                              <w:lang w:bidi="en-GB"/>
                            </w:rPr>
                            <w:t>School of</w:t>
                          </w:r>
                          <w:r>
                            <w:rPr>
                              <w:color w:val="003D73" w:themeColor="text2"/>
                              <w:lang w:bidi="en-GB"/>
                            </w:rPr>
                            <w:br/>
                            <w:t>Communication and Culture</w:t>
                          </w:r>
                          <w:bookmarkEnd w:id="1"/>
                        </w:p>
                        <w:p w14:paraId="1C66633E" w14:textId="77777777" w:rsidR="00CD66FF" w:rsidRPr="006803D7" w:rsidRDefault="00CD66FF" w:rsidP="00CD66FF">
                          <w:pPr>
                            <w:pStyle w:val="Template-Unitnamelogoname"/>
                            <w:rPr>
                              <w:color w:val="003D73" w:themeColor="text2"/>
                            </w:rPr>
                          </w:pPr>
                          <w:bookmarkStart w:id="3" w:name="OFF_Logo2AComputed_2"/>
                          <w:bookmarkStart w:id="4" w:name="OFF_Logo2AComputed_2_HIF"/>
                          <w:bookmarkEnd w:id="2"/>
                          <w:r>
                            <w:rPr>
                              <w:color w:val="003D73" w:themeColor="text2"/>
                              <w:lang w:bidi="en-GB"/>
                            </w:rPr>
                            <w:t>Aarhus University</w:t>
                          </w:r>
                          <w:bookmarkEnd w:id="3"/>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8713C"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" filled="f" stroked="f">
              <v:textbox inset="0,0,0,0">
                <w:txbxContent>
                  <w:p w14:paraId="26F83DC5" w14:textId="77777777" w:rsidR="00CD66FF" w:rsidRPr="006803D7" w:rsidRDefault="00CD66FF" w:rsidP="00CD66FF">
                    <w:pPr>
                      <w:pStyle w:val="Template-Parentlogoname"/>
                      <w:rPr>
                        <w:color w:val="003D73" w:themeColor="text2"/>
                      </w:rPr>
                    </w:pPr>
                    <w:bookmarkStart w:id="5" w:name="OFF_Logo1AComputed_2"/>
                    <w:bookmarkStart w:id="6" w:name="OFF_Logo1AComputed_2_HIF"/>
                    <w:r>
                      <w:rPr>
                        <w:color w:val="003D73" w:themeColor="text2"/>
                        <w:lang w:bidi="en-GB"/>
                      </w:rPr>
                      <w:t>School of</w:t>
                    </w:r>
                    <w:r>
                      <w:rPr>
                        <w:color w:val="003D73" w:themeColor="text2"/>
                        <w:lang w:bidi="en-GB"/>
                      </w:rPr>
                      <w:br/>
                      <w:t>Communication and Culture</w:t>
                    </w:r>
                    <w:bookmarkEnd w:id="5"/>
                  </w:p>
                  <w:p w14:paraId="1C66633E" w14:textId="77777777" w:rsidR="00CD66FF" w:rsidRPr="006803D7" w:rsidRDefault="00CD66FF" w:rsidP="00CD66FF">
                    <w:pPr>
                      <w:pStyle w:val="Template-Unitnamelogoname"/>
                      <w:rPr>
                        <w:color w:val="003D73" w:themeColor="text2"/>
                      </w:rPr>
                    </w:pPr>
                    <w:bookmarkStart w:id="7" w:name="OFF_Logo2AComputed_2"/>
                    <w:bookmarkStart w:id="8" w:name="OFF_Logo2AComputed_2_HIF"/>
                    <w:bookmarkEnd w:id="6"/>
                    <w:r>
                      <w:rPr>
                        <w:color w:val="003D73" w:themeColor="text2"/>
                        <w:lang w:bidi="en-GB"/>
                      </w:rPr>
                      <w:t>Aarhus University</w:t>
                    </w:r>
                    <w:bookmarkEnd w:id="7"/>
                    <w:bookmarkEnd w:id="8"/>
                  </w:p>
                </w:txbxContent>
              </v:textbox>
              <w10:wrap anchorx="page" anchory="page"/>
            </v:shape>
          </w:pict>
        </mc:Fallback>
      </mc:AlternateContent>
    </w:r>
    <w:r w:rsidR="00DB44DA">
      <w:rPr>
        <w:noProof/>
        <w:lang w:bidi="en-GB"/>
      </w:rPr>
      <mc:AlternateContent>
        <mc:Choice Requires="wpc">
          <w:drawing>
            <wp:anchor distT="0" distB="0" distL="114300" distR="114300" simplePos="0" relativeHeight="251681792" behindDoc="0" locked="0" layoutInCell="1" allowOverlap="1" wp14:anchorId="6F08E665" wp14:editId="437BB23E">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1357FF"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66C8A1D4" w14:textId="77777777" w:rsidR="00307E90" w:rsidRDefault="00CD66FF">
    <w:pPr>
      <w:pStyle w:val="Sidehoved"/>
    </w:pPr>
    <w:r>
      <w:rPr>
        <w:noProof/>
        <w:lang w:bidi="en-GB"/>
      </w:rPr>
      <mc:AlternateContent>
        <mc:Choice Requires="wps">
          <w:drawing>
            <wp:anchor distT="0" distB="0" distL="114300" distR="114300" simplePos="0" relativeHeight="251675648" behindDoc="0" locked="0" layoutInCell="1" allowOverlap="1" wp14:anchorId="7B71D09B" wp14:editId="585CD393">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544C2" w14:textId="77777777" w:rsidR="00CD66FF" w:rsidRPr="006803D7" w:rsidRDefault="00CD66FF" w:rsidP="00CD66FF">
                          <w:pPr>
                            <w:pStyle w:val="Template-Parentlogoname"/>
                            <w:rPr>
                              <w:vanish/>
                              <w:color w:val="003D73" w:themeColor="text2"/>
                            </w:rPr>
                          </w:pPr>
                          <w:bookmarkStart w:id="9" w:name="OFF_Logo3AComputed_2"/>
                          <w:bookmarkStart w:id="10" w:name="OFF_Logo3AComputed_2_HIF"/>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1D09B"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" filled="f" stroked="f">
              <v:textbox inset="0,0,0,0">
                <w:txbxContent>
                  <w:p w14:paraId="7A3544C2" w14:textId="77777777" w:rsidR="00CD66FF" w:rsidRPr="006803D7" w:rsidRDefault="00CD66FF" w:rsidP="00CD66FF">
                    <w:pPr>
                      <w:pStyle w:val="Template-Parentlogoname"/>
                      <w:rPr>
                        <w:vanish/>
                        <w:color w:val="003D73" w:themeColor="text2"/>
                      </w:rPr>
                    </w:pPr>
                    <w:bookmarkStart w:id="11" w:name="OFF_Logo3AComputed_2"/>
                    <w:bookmarkStart w:id="12" w:name="OFF_Logo3AComputed_2_HIF"/>
                    <w:bookmarkEnd w:id="11"/>
                    <w:bookmarkEnd w:id="12"/>
                  </w:p>
                </w:txbxContent>
              </v:textbox>
              <w10:wrap anchorx="margin" anchory="margin"/>
            </v:shape>
          </w:pict>
        </mc:Fallback>
      </mc:AlternateContent>
    </w:r>
    <w:r w:rsidR="002F6A87">
      <w:rPr>
        <w:noProof/>
        <w:lang w:bidi="en-GB"/>
      </w:rPr>
      <w:drawing>
        <wp:anchor distT="0" distB="0" distL="114300" distR="114300" simplePos="0" relativeHeight="251657216" behindDoc="1" locked="0" layoutInCell="1" allowOverlap="1" wp14:anchorId="7C2DA59C" wp14:editId="7E37517F">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bidi="en-GB"/>
      </w:rPr>
      <mc:AlternateContent>
        <mc:Choice Requires="wps">
          <w:drawing>
            <wp:anchor distT="0" distB="0" distL="114300" distR="114300" simplePos="0" relativeHeight="251677696" behindDoc="0" locked="0" layoutInCell="1" allowOverlap="1" wp14:anchorId="2B3E70D8" wp14:editId="157BE41D">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A3C95" w14:textId="77777777" w:rsidR="00D67AB8" w:rsidRDefault="00D67AB8" w:rsidP="00C22DE2">
                          <w:pPr>
                            <w:pStyle w:val="Emne"/>
                          </w:pPr>
                          <w:bookmarkStart w:id="13" w:name="CUS_DocumentName_1"/>
                          <w:r>
                            <w:rPr>
                              <w:lang w:bidi="en-GB"/>
                            </w:rPr>
                            <w:t>Memo</w:t>
                          </w:r>
                          <w:bookmarkEnd w:id="13"/>
                        </w:p>
                        <w:p w14:paraId="4D02FBB1" w14:textId="77777777" w:rsidR="00C22DE2" w:rsidRDefault="00C22DE2" w:rsidP="00C22DE2">
                          <w:pPr>
                            <w:pStyle w:val="Template"/>
                          </w:pPr>
                        </w:p>
                        <w:p w14:paraId="067E8DCC" w14:textId="77777777" w:rsidR="00C22DE2" w:rsidRDefault="00C22DE2" w:rsidP="00D67AB8">
                          <w:pPr>
                            <w:pStyle w:val="Template-Afdeling"/>
                          </w:pPr>
                          <w:bookmarkStart w:id="14" w:name="USR_Name_2"/>
                          <w:r>
                            <w:rPr>
                              <w:lang w:bidi="en-GB"/>
                            </w:rPr>
                            <w:t>Pernille Roholt</w:t>
                          </w:r>
                          <w:bookmarkStart w:id="15" w:name="USR_Name_2_HIF"/>
                          <w:bookmarkEnd w:id="14"/>
                        </w:p>
                        <w:bookmarkEnd w:id="15"/>
                        <w:p w14:paraId="40126C14" w14:textId="77777777" w:rsidR="00D67AB8" w:rsidRDefault="00D67AB8" w:rsidP="00D67AB8">
                          <w:pPr>
                            <w:pStyle w:val="Template"/>
                          </w:pPr>
                        </w:p>
                        <w:p w14:paraId="1DC9121C" w14:textId="77777777" w:rsidR="00D67AB8" w:rsidRPr="00307E90" w:rsidRDefault="00D67AB8" w:rsidP="00D67AB8">
                          <w:pPr>
                            <w:pStyle w:val="Template"/>
                          </w:pPr>
                          <w:bookmarkStart w:id="16" w:name="LAN_Date_1"/>
                          <w:r>
                            <w:rPr>
                              <w:lang w:bidi="en-GB"/>
                            </w:rPr>
                            <w:t>Date</w:t>
                          </w:r>
                          <w:bookmarkEnd w:id="16"/>
                          <w:r>
                            <w:rPr>
                              <w:lang w:bidi="en-GB"/>
                            </w:rPr>
                            <w:t xml:space="preserve">: </w:t>
                          </w:r>
                          <w:bookmarkStart w:id="17" w:name="Date_DateCustomA_1"/>
                          <w:r>
                            <w:rPr>
                              <w:lang w:bidi="en-GB"/>
                            </w:rPr>
                            <w:t>20 August 2020</w:t>
                          </w:r>
                          <w:bookmarkEnd w:id="17"/>
                        </w:p>
                        <w:p w14:paraId="45C883A7" w14:textId="77777777" w:rsidR="00D67AB8" w:rsidRDefault="00D67AB8" w:rsidP="00D67AB8">
                          <w:pPr>
                            <w:pStyle w:val="Template"/>
                            <w:rPr>
                              <w:vanish/>
                            </w:rPr>
                          </w:pPr>
                          <w:bookmarkStart w:id="18" w:name="LAN_Sagsnr_1"/>
                          <w:bookmarkStart w:id="19" w:name="FLD_Sagsnummer_1_HIF"/>
                          <w:r>
                            <w:rPr>
                              <w:vanish/>
                            </w:rPr>
                            <w:t>Sags nr</w:t>
                          </w:r>
                          <w:bookmarkEnd w:id="18"/>
                          <w:r>
                            <w:rPr>
                              <w:vanish/>
                            </w:rPr>
                            <w:t xml:space="preserve">.: </w:t>
                          </w:r>
                          <w:bookmarkStart w:id="20" w:name="FLD_Sagsnummer_1"/>
                          <w:bookmarkEnd w:id="20"/>
                        </w:p>
                        <w:p w14:paraId="386F8273" w14:textId="77777777" w:rsidR="00D67AB8" w:rsidRDefault="00D67AB8" w:rsidP="00D67AB8">
                          <w:pPr>
                            <w:pStyle w:val="Template"/>
                            <w:rPr>
                              <w:vanish/>
                            </w:rPr>
                          </w:pPr>
                          <w:bookmarkStart w:id="21" w:name="LAN_Ref_1"/>
                          <w:bookmarkStart w:id="22" w:name="FLD_Reference_1_HIF"/>
                          <w:bookmarkEnd w:id="19"/>
                          <w:r>
                            <w:rPr>
                              <w:vanish/>
                            </w:rPr>
                            <w:t>Ref</w:t>
                          </w:r>
                          <w:bookmarkEnd w:id="21"/>
                          <w:r>
                            <w:rPr>
                              <w:vanish/>
                            </w:rPr>
                            <w:t xml:space="preserve">: </w:t>
                          </w:r>
                          <w:bookmarkStart w:id="23" w:name="FLD_Reference_1"/>
                          <w:bookmarkEnd w:id="23"/>
                        </w:p>
                        <w:bookmarkEnd w:id="22"/>
                        <w:p w14:paraId="28EC3505" w14:textId="77777777" w:rsidR="00D67AB8" w:rsidRDefault="00D67AB8" w:rsidP="00D67AB8">
                          <w:pPr>
                            <w:pStyle w:val="Template-kolofonstreg"/>
                          </w:pPr>
                          <w:r>
                            <w:rPr>
                              <w:noProof/>
                              <w:lang w:bidi="en-GB"/>
                            </w:rPr>
                            <w:drawing>
                              <wp:inline distT="0" distB="0" distL="0" distR="0" wp14:anchorId="69CFDB2E" wp14:editId="661866B9">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08BABFFC" w14:textId="77777777" w:rsidR="00D67AB8" w:rsidRPr="00641B24" w:rsidRDefault="00D67AB8" w:rsidP="00D67AB8">
                          <w:pPr>
                            <w:pStyle w:val="Template-Date"/>
                            <w:rPr>
                              <w:rFonts w:ascii="Verdana" w:hAnsi="Verdana"/>
                              <w:noProof w:val="0"/>
                            </w:rPr>
                          </w:pPr>
                          <w:bookmarkStart w:id="24" w:name="LAN_Page_1"/>
                          <w:r>
                            <w:rPr>
                              <w:lang w:bidi="en-GB"/>
                            </w:rPr>
                            <w:t>Page</w:t>
                          </w:r>
                          <w:bookmarkEnd w:id="24"/>
                          <w:r>
                            <w:rPr>
                              <w:lang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C668C3">
                            <w:rPr>
                              <w:rStyle w:val="Sidetal"/>
                              <w:lang w:val="en-GB" w:bidi="en-GB"/>
                            </w:rPr>
                            <w:t>3</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C668C3">
                            <w:rPr>
                              <w:rStyle w:val="Sidetal"/>
                              <w:lang w:val="en-GB" w:bidi="en-GB"/>
                            </w:rPr>
                            <w:t>3</w:t>
                          </w:r>
                          <w:r>
                            <w:rPr>
                              <w:rStyle w:val="Sidetal"/>
                              <w:noProof w:val="0"/>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E70D8"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" filled="f" stroked="f">
              <v:textbox inset="0,0,0,0">
                <w:txbxContent>
                  <w:p w14:paraId="3A4A3C95" w14:textId="77777777" w:rsidR="00D67AB8" w:rsidRDefault="00D67AB8" w:rsidP="00C22DE2">
                    <w:pPr>
                      <w:pStyle w:val="Emne"/>
                    </w:pPr>
                    <w:bookmarkStart w:id="25" w:name="CUS_DocumentName_1"/>
                    <w:r>
                      <w:rPr>
                        <w:lang w:bidi="en-GB"/>
                      </w:rPr>
                      <w:t>Memo</w:t>
                    </w:r>
                    <w:bookmarkEnd w:id="25"/>
                  </w:p>
                  <w:p w14:paraId="4D02FBB1" w14:textId="77777777" w:rsidR="00C22DE2" w:rsidRDefault="00C22DE2" w:rsidP="00C22DE2">
                    <w:pPr>
                      <w:pStyle w:val="Template"/>
                    </w:pPr>
                  </w:p>
                  <w:p w14:paraId="067E8DCC" w14:textId="77777777" w:rsidR="00C22DE2" w:rsidRDefault="00C22DE2" w:rsidP="00D67AB8">
                    <w:pPr>
                      <w:pStyle w:val="Template-Afdeling"/>
                    </w:pPr>
                    <w:bookmarkStart w:id="26" w:name="USR_Name_2"/>
                    <w:r>
                      <w:rPr>
                        <w:lang w:bidi="en-GB"/>
                      </w:rPr>
                      <w:t>Pernille Roholt</w:t>
                    </w:r>
                    <w:bookmarkStart w:id="27" w:name="USR_Name_2_HIF"/>
                    <w:bookmarkEnd w:id="26"/>
                  </w:p>
                  <w:bookmarkEnd w:id="27"/>
                  <w:p w14:paraId="40126C14" w14:textId="77777777" w:rsidR="00D67AB8" w:rsidRDefault="00D67AB8" w:rsidP="00D67AB8">
                    <w:pPr>
                      <w:pStyle w:val="Template"/>
                    </w:pPr>
                  </w:p>
                  <w:p w14:paraId="1DC9121C" w14:textId="77777777" w:rsidR="00D67AB8" w:rsidRPr="00307E90" w:rsidRDefault="00D67AB8" w:rsidP="00D67AB8">
                    <w:pPr>
                      <w:pStyle w:val="Template"/>
                    </w:pPr>
                    <w:bookmarkStart w:id="28" w:name="LAN_Date_1"/>
                    <w:r>
                      <w:rPr>
                        <w:lang w:bidi="en-GB"/>
                      </w:rPr>
                      <w:t>Date</w:t>
                    </w:r>
                    <w:bookmarkEnd w:id="28"/>
                    <w:r>
                      <w:rPr>
                        <w:lang w:bidi="en-GB"/>
                      </w:rPr>
                      <w:t xml:space="preserve">: </w:t>
                    </w:r>
                    <w:bookmarkStart w:id="29" w:name="Date_DateCustomA_1"/>
                    <w:r>
                      <w:rPr>
                        <w:lang w:bidi="en-GB"/>
                      </w:rPr>
                      <w:t>20 August 2020</w:t>
                    </w:r>
                    <w:bookmarkEnd w:id="29"/>
                  </w:p>
                  <w:p w14:paraId="45C883A7" w14:textId="77777777" w:rsidR="00D67AB8" w:rsidRDefault="00D67AB8" w:rsidP="00D67AB8">
                    <w:pPr>
                      <w:pStyle w:val="Template"/>
                      <w:rPr>
                        <w:vanish/>
                      </w:rPr>
                    </w:pPr>
                    <w:bookmarkStart w:id="30" w:name="LAN_Sagsnr_1"/>
                    <w:bookmarkStart w:id="31" w:name="FLD_Sagsnummer_1_HIF"/>
                    <w:r>
                      <w:rPr>
                        <w:vanish/>
                      </w:rPr>
                      <w:t>Sags nr</w:t>
                    </w:r>
                    <w:bookmarkEnd w:id="30"/>
                    <w:r>
                      <w:rPr>
                        <w:vanish/>
                      </w:rPr>
                      <w:t xml:space="preserve">.: </w:t>
                    </w:r>
                    <w:bookmarkStart w:id="32" w:name="FLD_Sagsnummer_1"/>
                    <w:bookmarkEnd w:id="32"/>
                  </w:p>
                  <w:p w14:paraId="386F8273" w14:textId="77777777" w:rsidR="00D67AB8" w:rsidRDefault="00D67AB8" w:rsidP="00D67AB8">
                    <w:pPr>
                      <w:pStyle w:val="Template"/>
                      <w:rPr>
                        <w:vanish/>
                      </w:rPr>
                    </w:pPr>
                    <w:bookmarkStart w:id="33" w:name="LAN_Ref_1"/>
                    <w:bookmarkStart w:id="34" w:name="FLD_Reference_1_HIF"/>
                    <w:bookmarkEnd w:id="31"/>
                    <w:r>
                      <w:rPr>
                        <w:vanish/>
                      </w:rPr>
                      <w:t>Ref</w:t>
                    </w:r>
                    <w:bookmarkEnd w:id="33"/>
                    <w:r>
                      <w:rPr>
                        <w:vanish/>
                      </w:rPr>
                      <w:t xml:space="preserve">: </w:t>
                    </w:r>
                    <w:bookmarkStart w:id="35" w:name="FLD_Reference_1"/>
                    <w:bookmarkEnd w:id="35"/>
                  </w:p>
                  <w:bookmarkEnd w:id="34"/>
                  <w:p w14:paraId="28EC3505" w14:textId="77777777" w:rsidR="00D67AB8" w:rsidRDefault="00D67AB8" w:rsidP="00D67AB8">
                    <w:pPr>
                      <w:pStyle w:val="Template-kolofonstreg"/>
                    </w:pPr>
                    <w:r>
                      <w:rPr>
                        <w:noProof/>
                        <w:lang w:bidi="en-GB"/>
                      </w:rPr>
                      <w:drawing>
                        <wp:inline distT="0" distB="0" distL="0" distR="0" wp14:anchorId="69CFDB2E" wp14:editId="661866B9">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08BABFFC" w14:textId="77777777" w:rsidR="00D67AB8" w:rsidRPr="00641B24" w:rsidRDefault="00D67AB8" w:rsidP="00D67AB8">
                    <w:pPr>
                      <w:pStyle w:val="Template-Date"/>
                      <w:rPr>
                        <w:rFonts w:ascii="Verdana" w:hAnsi="Verdana"/>
                        <w:noProof w:val="0"/>
                      </w:rPr>
                    </w:pPr>
                    <w:bookmarkStart w:id="36" w:name="LAN_Page_1"/>
                    <w:r>
                      <w:rPr>
                        <w:lang w:bidi="en-GB"/>
                      </w:rPr>
                      <w:t>Page</w:t>
                    </w:r>
                    <w:bookmarkEnd w:id="36"/>
                    <w:r>
                      <w:rPr>
                        <w:lang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C668C3">
                      <w:rPr>
                        <w:rStyle w:val="Sidetal"/>
                        <w:lang w:val="en-GB" w:bidi="en-GB"/>
                      </w:rPr>
                      <w:t>3</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C668C3">
                      <w:rPr>
                        <w:rStyle w:val="Sidetal"/>
                        <w:lang w:val="en-GB" w:bidi="en-GB"/>
                      </w:rPr>
                      <w:t>3</w:t>
                    </w:r>
                    <w:r>
                      <w:rPr>
                        <w:rStyle w:val="Sidetal"/>
                        <w:noProof w:val="0"/>
                        <w:lang w:val="en-GB" w:bidi="en-GB"/>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C6E27" w14:textId="77777777" w:rsidR="002F51EF" w:rsidRDefault="00CD66FF" w:rsidP="002F51EF">
    <w:pPr>
      <w:pStyle w:val="Sidehoved"/>
    </w:pPr>
    <w:r>
      <w:rPr>
        <w:noProof/>
        <w:lang w:bidi="en-GB"/>
      </w:rPr>
      <mc:AlternateContent>
        <mc:Choice Requires="wps">
          <w:drawing>
            <wp:anchor distT="0" distB="0" distL="114300" distR="114300" simplePos="0" relativeHeight="251669504" behindDoc="0" locked="0" layoutInCell="1" allowOverlap="1" wp14:anchorId="4CEAF79D" wp14:editId="6D2A1C06">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501B4" w14:textId="77777777" w:rsidR="00CD66FF" w:rsidRDefault="00CD66FF" w:rsidP="00CD66FF">
                          <w:pPr>
                            <w:pStyle w:val="Template-Parentlogoname"/>
                            <w:rPr>
                              <w:color w:val="003D73" w:themeColor="text2"/>
                            </w:rPr>
                          </w:pPr>
                          <w:bookmarkStart w:id="37" w:name="OFF_Logo1AComputed"/>
                          <w:bookmarkStart w:id="38" w:name="OFF_Logo1AComputed_HIF"/>
                          <w:r>
                            <w:rPr>
                              <w:color w:val="003D73" w:themeColor="text2"/>
                              <w:lang w:bidi="en-GB"/>
                            </w:rPr>
                            <w:t>School of</w:t>
                          </w:r>
                          <w:r>
                            <w:rPr>
                              <w:color w:val="003D73" w:themeColor="text2"/>
                              <w:lang w:bidi="en-GB"/>
                            </w:rPr>
                            <w:br/>
                            <w:t>Communication and Culture</w:t>
                          </w:r>
                          <w:bookmarkEnd w:id="37"/>
                        </w:p>
                        <w:p w14:paraId="7EFF38C5" w14:textId="77777777" w:rsidR="00CD66FF" w:rsidRPr="006803D7" w:rsidRDefault="00CD66FF" w:rsidP="00CD66FF">
                          <w:pPr>
                            <w:pStyle w:val="Template-Unitnamelogoname"/>
                            <w:rPr>
                              <w:color w:val="003D73" w:themeColor="text2"/>
                            </w:rPr>
                          </w:pPr>
                          <w:bookmarkStart w:id="39" w:name="OFF_Logo2AComputed"/>
                          <w:bookmarkStart w:id="40" w:name="OFF_Logo2AComputed_HIF"/>
                          <w:bookmarkEnd w:id="38"/>
                          <w:r>
                            <w:rPr>
                              <w:color w:val="003D73" w:themeColor="text2"/>
                              <w:lang w:bidi="en-GB"/>
                            </w:rPr>
                            <w:t>Aarhus University</w:t>
                          </w:r>
                          <w:bookmarkEnd w:id="39"/>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AF79D"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" filled="f" stroked="f">
              <v:textbox inset="0,0,0,0">
                <w:txbxContent>
                  <w:p w14:paraId="356501B4" w14:textId="77777777" w:rsidR="00CD66FF" w:rsidRDefault="00CD66FF" w:rsidP="00CD66FF">
                    <w:pPr>
                      <w:pStyle w:val="Template-Parentlogoname"/>
                      <w:rPr>
                        <w:color w:val="003D73" w:themeColor="text2"/>
                      </w:rPr>
                    </w:pPr>
                    <w:bookmarkStart w:id="41" w:name="OFF_Logo1AComputed"/>
                    <w:bookmarkStart w:id="42" w:name="OFF_Logo1AComputed_HIF"/>
                    <w:r>
                      <w:rPr>
                        <w:color w:val="003D73" w:themeColor="text2"/>
                        <w:lang w:bidi="en-GB"/>
                      </w:rPr>
                      <w:t>School of</w:t>
                    </w:r>
                    <w:r>
                      <w:rPr>
                        <w:color w:val="003D73" w:themeColor="text2"/>
                        <w:lang w:bidi="en-GB"/>
                      </w:rPr>
                      <w:br/>
                      <w:t>Communication and Culture</w:t>
                    </w:r>
                    <w:bookmarkEnd w:id="41"/>
                  </w:p>
                  <w:p w14:paraId="7EFF38C5" w14:textId="77777777" w:rsidR="00CD66FF" w:rsidRPr="006803D7" w:rsidRDefault="00CD66FF" w:rsidP="00CD66FF">
                    <w:pPr>
                      <w:pStyle w:val="Template-Unitnamelogoname"/>
                      <w:rPr>
                        <w:color w:val="003D73" w:themeColor="text2"/>
                      </w:rPr>
                    </w:pPr>
                    <w:bookmarkStart w:id="43" w:name="OFF_Logo2AComputed"/>
                    <w:bookmarkStart w:id="44" w:name="OFF_Logo2AComputed_HIF"/>
                    <w:bookmarkEnd w:id="42"/>
                    <w:r>
                      <w:rPr>
                        <w:color w:val="003D73" w:themeColor="text2"/>
                        <w:lang w:bidi="en-GB"/>
                      </w:rPr>
                      <w:t>Aarhus University</w:t>
                    </w:r>
                    <w:bookmarkEnd w:id="43"/>
                    <w:bookmarkEnd w:id="44"/>
                  </w:p>
                </w:txbxContent>
              </v:textbox>
              <w10:wrap anchorx="page" anchory="page"/>
            </v:shape>
          </w:pict>
        </mc:Fallback>
      </mc:AlternateContent>
    </w:r>
    <w:r w:rsidR="00DB44DA">
      <w:rPr>
        <w:noProof/>
        <w:lang w:bidi="en-GB"/>
      </w:rPr>
      <mc:AlternateContent>
        <mc:Choice Requires="wpc">
          <w:drawing>
            <wp:anchor distT="0" distB="0" distL="114300" distR="114300" simplePos="0" relativeHeight="251679744" behindDoc="0" locked="0" layoutInCell="1" allowOverlap="1" wp14:anchorId="0381F1CB" wp14:editId="2B25A388">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8478C9E"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0AFA8252" w14:textId="77777777" w:rsidR="00307E90" w:rsidRDefault="00CD66FF">
    <w:pPr>
      <w:pStyle w:val="Sidehoved"/>
    </w:pPr>
    <w:r>
      <w:rPr>
        <w:noProof/>
        <w:lang w:bidi="en-GB"/>
      </w:rPr>
      <mc:AlternateContent>
        <mc:Choice Requires="wps">
          <w:drawing>
            <wp:anchor distT="0" distB="0" distL="114300" distR="114300" simplePos="0" relativeHeight="251671552" behindDoc="0" locked="0" layoutInCell="1" allowOverlap="1" wp14:anchorId="5DFF6761" wp14:editId="2A2DDF50">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D21BC" w14:textId="77777777" w:rsidR="00CD66FF" w:rsidRPr="006803D7" w:rsidRDefault="00CD66FF" w:rsidP="00CD66FF">
                          <w:pPr>
                            <w:pStyle w:val="Template-Parentlogoname"/>
                            <w:rPr>
                              <w:vanish/>
                              <w:color w:val="003D73" w:themeColor="text2"/>
                            </w:rPr>
                          </w:pPr>
                          <w:bookmarkStart w:id="45" w:name="OFF_Logo3AComputed"/>
                          <w:bookmarkStart w:id="46" w:name="OFF_Logo3AComputed_HIF"/>
                          <w:bookmarkEnd w:id="45"/>
                          <w:bookmarkEnd w:id="4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F6761"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" filled="f" stroked="f">
              <v:textbox inset="0,0,0,0">
                <w:txbxContent>
                  <w:p w14:paraId="312D21BC" w14:textId="77777777" w:rsidR="00CD66FF" w:rsidRPr="006803D7" w:rsidRDefault="00CD66FF" w:rsidP="00CD66FF">
                    <w:pPr>
                      <w:pStyle w:val="Template-Parentlogoname"/>
                      <w:rPr>
                        <w:vanish/>
                        <w:color w:val="003D73" w:themeColor="text2"/>
                      </w:rPr>
                    </w:pPr>
                    <w:bookmarkStart w:id="47" w:name="OFF_Logo3AComputed"/>
                    <w:bookmarkStart w:id="48" w:name="OFF_Logo3AComputed_HIF"/>
                    <w:bookmarkEnd w:id="47"/>
                    <w:bookmarkEnd w:id="48"/>
                  </w:p>
                </w:txbxContent>
              </v:textbox>
              <w10:wrap anchorx="margin" anchory="margin"/>
            </v:shape>
          </w:pict>
        </mc:Fallback>
      </mc:AlternateContent>
    </w:r>
    <w:r w:rsidR="002F6A87">
      <w:rPr>
        <w:noProof/>
        <w:lang w:bidi="en-GB"/>
      </w:rPr>
      <w:drawing>
        <wp:anchor distT="0" distB="0" distL="114300" distR="114300" simplePos="0" relativeHeight="251655168" behindDoc="1" locked="0" layoutInCell="1" allowOverlap="1" wp14:anchorId="3CDCC931" wp14:editId="7D1F416D">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bidi="en-GB"/>
      </w:rPr>
      <mc:AlternateContent>
        <mc:Choice Requires="wps">
          <w:drawing>
            <wp:anchor distT="0" distB="0" distL="114300" distR="114300" simplePos="0" relativeHeight="251654144" behindDoc="0" locked="0" layoutInCell="1" allowOverlap="1" wp14:anchorId="331DF0A1" wp14:editId="1EA5180C">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253EF" w14:textId="77777777" w:rsidR="00EE2A84" w:rsidRDefault="00EE2A84" w:rsidP="008F47F2">
                          <w:pPr>
                            <w:pStyle w:val="Emne"/>
                          </w:pPr>
                          <w:bookmarkStart w:id="49" w:name="CUS_DocumentName"/>
                          <w:r>
                            <w:rPr>
                              <w:lang w:bidi="en-GB"/>
                            </w:rPr>
                            <w:t>Memo</w:t>
                          </w:r>
                          <w:bookmarkEnd w:id="49"/>
                        </w:p>
                        <w:p w14:paraId="57AABAF5" w14:textId="77777777" w:rsidR="008F47F2" w:rsidRPr="008F47F2" w:rsidRDefault="008F47F2" w:rsidP="008F47F2">
                          <w:pPr>
                            <w:pStyle w:val="Template-Afdeling"/>
                            <w:rPr>
                              <w:b w:val="0"/>
                            </w:rPr>
                          </w:pPr>
                        </w:p>
                        <w:p w14:paraId="4BD33F9D" w14:textId="77777777" w:rsidR="00AF104F" w:rsidRDefault="00AF104F" w:rsidP="00EE2A84">
                          <w:pPr>
                            <w:pStyle w:val="Template-Afdeling"/>
                          </w:pPr>
                          <w:bookmarkStart w:id="50" w:name="USR_Name"/>
                          <w:r>
                            <w:rPr>
                              <w:lang w:bidi="en-GB"/>
                            </w:rPr>
                            <w:t>Pernille Roholt</w:t>
                          </w:r>
                          <w:bookmarkStart w:id="51" w:name="USR_Name_HIF"/>
                          <w:bookmarkEnd w:id="50"/>
                        </w:p>
                        <w:bookmarkEnd w:id="51"/>
                        <w:p w14:paraId="023C587C" w14:textId="77777777" w:rsidR="00EE2A84" w:rsidRDefault="00EE2A84" w:rsidP="00307E90">
                          <w:pPr>
                            <w:pStyle w:val="Template"/>
                          </w:pPr>
                        </w:p>
                        <w:p w14:paraId="601B367B" w14:textId="77777777" w:rsidR="00307E90" w:rsidRPr="00307E90" w:rsidRDefault="00BC6E27" w:rsidP="00307E90">
                          <w:pPr>
                            <w:pStyle w:val="Template"/>
                          </w:pPr>
                          <w:bookmarkStart w:id="52" w:name="LAN_Date"/>
                          <w:r>
                            <w:rPr>
                              <w:lang w:bidi="en-GB"/>
                            </w:rPr>
                            <w:t>Date</w:t>
                          </w:r>
                          <w:bookmarkEnd w:id="52"/>
                          <w:r>
                            <w:rPr>
                              <w:lang w:bidi="en-GB"/>
                            </w:rPr>
                            <w:t xml:space="preserve">: </w:t>
                          </w:r>
                          <w:bookmarkStart w:id="53" w:name="Date_DateCustomA"/>
                          <w:r>
                            <w:rPr>
                              <w:lang w:bidi="en-GB"/>
                            </w:rPr>
                            <w:t>20 August 2020</w:t>
                          </w:r>
                          <w:bookmarkEnd w:id="53"/>
                        </w:p>
                        <w:p w14:paraId="0F05F7B0" w14:textId="77777777" w:rsidR="00307E90" w:rsidRDefault="00307E90" w:rsidP="00307E90">
                          <w:pPr>
                            <w:pStyle w:val="Template"/>
                            <w:rPr>
                              <w:vanish/>
                            </w:rPr>
                          </w:pPr>
                          <w:bookmarkStart w:id="54" w:name="LAN_Sagsnr"/>
                          <w:bookmarkStart w:id="55" w:name="FLD_Sagsnummer_HIF"/>
                          <w:r>
                            <w:rPr>
                              <w:vanish/>
                            </w:rPr>
                            <w:t>Sags nr</w:t>
                          </w:r>
                          <w:bookmarkEnd w:id="54"/>
                          <w:r>
                            <w:rPr>
                              <w:vanish/>
                            </w:rPr>
                            <w:t xml:space="preserve">.: </w:t>
                          </w:r>
                          <w:bookmarkStart w:id="56" w:name="FLD_Sagsnummer"/>
                          <w:bookmarkEnd w:id="56"/>
                        </w:p>
                        <w:p w14:paraId="72FBCDBC" w14:textId="77777777" w:rsidR="00307E90" w:rsidRDefault="00307E90" w:rsidP="00307E90">
                          <w:pPr>
                            <w:pStyle w:val="Template"/>
                            <w:rPr>
                              <w:vanish/>
                            </w:rPr>
                          </w:pPr>
                          <w:bookmarkStart w:id="57" w:name="LAN_Ref"/>
                          <w:bookmarkStart w:id="58" w:name="FLD_Reference_HIF"/>
                          <w:bookmarkEnd w:id="55"/>
                          <w:r>
                            <w:rPr>
                              <w:vanish/>
                            </w:rPr>
                            <w:t>Ref</w:t>
                          </w:r>
                          <w:bookmarkEnd w:id="57"/>
                          <w:r>
                            <w:rPr>
                              <w:vanish/>
                            </w:rPr>
                            <w:t xml:space="preserve">: </w:t>
                          </w:r>
                          <w:bookmarkStart w:id="59" w:name="FLD_Reference"/>
                          <w:bookmarkEnd w:id="59"/>
                        </w:p>
                        <w:bookmarkEnd w:id="58"/>
                        <w:p w14:paraId="4110AB58" w14:textId="77777777" w:rsidR="00051AD8" w:rsidRDefault="00051AD8" w:rsidP="00051AD8">
                          <w:pPr>
                            <w:pStyle w:val="Template-kolofonstreg"/>
                          </w:pPr>
                          <w:r>
                            <w:rPr>
                              <w:noProof/>
                              <w:lang w:bidi="en-GB"/>
                            </w:rPr>
                            <w:drawing>
                              <wp:inline distT="0" distB="0" distL="0" distR="0" wp14:anchorId="5129C071" wp14:editId="49C884D8">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78A2729" w14:textId="77777777" w:rsidR="00307E90" w:rsidRPr="00641B24" w:rsidRDefault="00307E90" w:rsidP="002171DE">
                          <w:pPr>
                            <w:pStyle w:val="Template-Date"/>
                            <w:rPr>
                              <w:rFonts w:ascii="Verdana" w:hAnsi="Verdana"/>
                              <w:noProof w:val="0"/>
                            </w:rPr>
                          </w:pPr>
                          <w:bookmarkStart w:id="60" w:name="LAN_Page"/>
                          <w:r>
                            <w:rPr>
                              <w:lang w:bidi="en-GB"/>
                            </w:rPr>
                            <w:t>Page</w:t>
                          </w:r>
                          <w:bookmarkEnd w:id="60"/>
                          <w:r>
                            <w:rPr>
                              <w:lang w:bidi="en-GB"/>
                            </w:rPr>
                            <w:t xml:space="preserve"> </w:t>
                          </w:r>
                          <w:r w:rsidR="00356669">
                            <w:rPr>
                              <w:rStyle w:val="Sidetal"/>
                              <w:noProof w:val="0"/>
                              <w:lang w:val="en-GB" w:bidi="en-GB"/>
                            </w:rPr>
                            <w:fldChar w:fldCharType="begin"/>
                          </w:r>
                          <w:r>
                            <w:rPr>
                              <w:rStyle w:val="Sidetal"/>
                              <w:noProof w:val="0"/>
                              <w:lang w:val="en-GB" w:bidi="en-GB"/>
                            </w:rPr>
                            <w:instrText xml:space="preserve"> PAGE </w:instrText>
                          </w:r>
                          <w:r w:rsidR="00356669">
                            <w:rPr>
                              <w:rStyle w:val="Sidetal"/>
                              <w:noProof w:val="0"/>
                              <w:lang w:val="en-GB" w:bidi="en-GB"/>
                            </w:rPr>
                            <w:fldChar w:fldCharType="separate"/>
                          </w:r>
                          <w:r w:rsidR="00C668C3">
                            <w:rPr>
                              <w:rStyle w:val="Sidetal"/>
                              <w:lang w:val="en-GB" w:bidi="en-GB"/>
                            </w:rPr>
                            <w:t>1</w:t>
                          </w:r>
                          <w:r w:rsidR="00356669">
                            <w:rPr>
                              <w:rStyle w:val="Sidetal"/>
                              <w:noProof w:val="0"/>
                              <w:lang w:val="en-GB" w:bidi="en-GB"/>
                            </w:rPr>
                            <w:fldChar w:fldCharType="end"/>
                          </w:r>
                          <w:r>
                            <w:rPr>
                              <w:rStyle w:val="Sidetal"/>
                              <w:noProof w:val="0"/>
                              <w:lang w:val="en-GB" w:bidi="en-GB"/>
                            </w:rPr>
                            <w:t>/</w:t>
                          </w:r>
                          <w:r w:rsidR="00356669">
                            <w:rPr>
                              <w:rStyle w:val="Sidetal"/>
                              <w:noProof w:val="0"/>
                              <w:lang w:val="en-GB" w:bidi="en-GB"/>
                            </w:rPr>
                            <w:fldChar w:fldCharType="begin"/>
                          </w:r>
                          <w:r>
                            <w:rPr>
                              <w:rStyle w:val="Sidetal"/>
                              <w:noProof w:val="0"/>
                              <w:lang w:val="en-GB" w:bidi="en-GB"/>
                            </w:rPr>
                            <w:instrText xml:space="preserve"> NUMPAGES </w:instrText>
                          </w:r>
                          <w:r w:rsidR="00356669">
                            <w:rPr>
                              <w:rStyle w:val="Sidetal"/>
                              <w:noProof w:val="0"/>
                              <w:lang w:val="en-GB" w:bidi="en-GB"/>
                            </w:rPr>
                            <w:fldChar w:fldCharType="separate"/>
                          </w:r>
                          <w:r w:rsidR="00C668C3">
                            <w:rPr>
                              <w:rStyle w:val="Sidetal"/>
                              <w:lang w:val="en-GB" w:bidi="en-GB"/>
                            </w:rPr>
                            <w:t>3</w:t>
                          </w:r>
                          <w:r w:rsidR="00356669">
                            <w:rPr>
                              <w:rStyle w:val="Sidetal"/>
                              <w:noProof w:val="0"/>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DF0A1"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" filled="f" stroked="f">
              <v:textbox inset="0,0,0,0">
                <w:txbxContent>
                  <w:p w14:paraId="1B9253EF" w14:textId="77777777" w:rsidR="00EE2A84" w:rsidRDefault="00EE2A84" w:rsidP="008F47F2">
                    <w:pPr>
                      <w:pStyle w:val="Emne"/>
                    </w:pPr>
                    <w:bookmarkStart w:id="61" w:name="CUS_DocumentName"/>
                    <w:r>
                      <w:rPr>
                        <w:lang w:bidi="en-GB"/>
                      </w:rPr>
                      <w:t>Memo</w:t>
                    </w:r>
                    <w:bookmarkEnd w:id="61"/>
                  </w:p>
                  <w:p w14:paraId="57AABAF5" w14:textId="77777777" w:rsidR="008F47F2" w:rsidRPr="008F47F2" w:rsidRDefault="008F47F2" w:rsidP="008F47F2">
                    <w:pPr>
                      <w:pStyle w:val="Template-Afdeling"/>
                      <w:rPr>
                        <w:b w:val="0"/>
                      </w:rPr>
                    </w:pPr>
                  </w:p>
                  <w:p w14:paraId="4BD33F9D" w14:textId="77777777" w:rsidR="00AF104F" w:rsidRDefault="00AF104F" w:rsidP="00EE2A84">
                    <w:pPr>
                      <w:pStyle w:val="Template-Afdeling"/>
                    </w:pPr>
                    <w:bookmarkStart w:id="62" w:name="USR_Name"/>
                    <w:r>
                      <w:rPr>
                        <w:lang w:bidi="en-GB"/>
                      </w:rPr>
                      <w:t>Pernille Roholt</w:t>
                    </w:r>
                    <w:bookmarkStart w:id="63" w:name="USR_Name_HIF"/>
                    <w:bookmarkEnd w:id="62"/>
                  </w:p>
                  <w:bookmarkEnd w:id="63"/>
                  <w:p w14:paraId="023C587C" w14:textId="77777777" w:rsidR="00EE2A84" w:rsidRDefault="00EE2A84" w:rsidP="00307E90">
                    <w:pPr>
                      <w:pStyle w:val="Template"/>
                    </w:pPr>
                  </w:p>
                  <w:p w14:paraId="601B367B" w14:textId="77777777" w:rsidR="00307E90" w:rsidRPr="00307E90" w:rsidRDefault="00BC6E27" w:rsidP="00307E90">
                    <w:pPr>
                      <w:pStyle w:val="Template"/>
                    </w:pPr>
                    <w:bookmarkStart w:id="64" w:name="LAN_Date"/>
                    <w:r>
                      <w:rPr>
                        <w:lang w:bidi="en-GB"/>
                      </w:rPr>
                      <w:t>Date</w:t>
                    </w:r>
                    <w:bookmarkEnd w:id="64"/>
                    <w:r>
                      <w:rPr>
                        <w:lang w:bidi="en-GB"/>
                      </w:rPr>
                      <w:t xml:space="preserve">: </w:t>
                    </w:r>
                    <w:bookmarkStart w:id="65" w:name="Date_DateCustomA"/>
                    <w:r>
                      <w:rPr>
                        <w:lang w:bidi="en-GB"/>
                      </w:rPr>
                      <w:t>20 August 2020</w:t>
                    </w:r>
                    <w:bookmarkEnd w:id="65"/>
                  </w:p>
                  <w:p w14:paraId="0F05F7B0" w14:textId="77777777" w:rsidR="00307E90" w:rsidRDefault="00307E90" w:rsidP="00307E90">
                    <w:pPr>
                      <w:pStyle w:val="Template"/>
                      <w:rPr>
                        <w:vanish/>
                      </w:rPr>
                    </w:pPr>
                    <w:bookmarkStart w:id="66" w:name="LAN_Sagsnr"/>
                    <w:bookmarkStart w:id="67" w:name="FLD_Sagsnummer_HIF"/>
                    <w:r>
                      <w:rPr>
                        <w:vanish/>
                      </w:rPr>
                      <w:t>Sags nr</w:t>
                    </w:r>
                    <w:bookmarkEnd w:id="66"/>
                    <w:r>
                      <w:rPr>
                        <w:vanish/>
                      </w:rPr>
                      <w:t xml:space="preserve">.: </w:t>
                    </w:r>
                    <w:bookmarkStart w:id="68" w:name="FLD_Sagsnummer"/>
                    <w:bookmarkEnd w:id="68"/>
                  </w:p>
                  <w:p w14:paraId="72FBCDBC" w14:textId="77777777" w:rsidR="00307E90" w:rsidRDefault="00307E90" w:rsidP="00307E90">
                    <w:pPr>
                      <w:pStyle w:val="Template"/>
                      <w:rPr>
                        <w:vanish/>
                      </w:rPr>
                    </w:pPr>
                    <w:bookmarkStart w:id="69" w:name="LAN_Ref"/>
                    <w:bookmarkStart w:id="70" w:name="FLD_Reference_HIF"/>
                    <w:bookmarkEnd w:id="67"/>
                    <w:r>
                      <w:rPr>
                        <w:vanish/>
                      </w:rPr>
                      <w:t>Ref</w:t>
                    </w:r>
                    <w:bookmarkEnd w:id="69"/>
                    <w:r>
                      <w:rPr>
                        <w:vanish/>
                      </w:rPr>
                      <w:t xml:space="preserve">: </w:t>
                    </w:r>
                    <w:bookmarkStart w:id="71" w:name="FLD_Reference"/>
                    <w:bookmarkEnd w:id="71"/>
                  </w:p>
                  <w:bookmarkEnd w:id="70"/>
                  <w:p w14:paraId="4110AB58" w14:textId="77777777" w:rsidR="00051AD8" w:rsidRDefault="00051AD8" w:rsidP="00051AD8">
                    <w:pPr>
                      <w:pStyle w:val="Template-kolofonstreg"/>
                    </w:pPr>
                    <w:r>
                      <w:rPr>
                        <w:noProof/>
                        <w:lang w:bidi="en-GB"/>
                      </w:rPr>
                      <w:drawing>
                        <wp:inline distT="0" distB="0" distL="0" distR="0" wp14:anchorId="5129C071" wp14:editId="49C884D8">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78A2729" w14:textId="77777777" w:rsidR="00307E90" w:rsidRPr="00641B24" w:rsidRDefault="00307E90" w:rsidP="002171DE">
                    <w:pPr>
                      <w:pStyle w:val="Template-Date"/>
                      <w:rPr>
                        <w:rFonts w:ascii="Verdana" w:hAnsi="Verdana"/>
                        <w:noProof w:val="0"/>
                      </w:rPr>
                    </w:pPr>
                    <w:bookmarkStart w:id="72" w:name="LAN_Page"/>
                    <w:r>
                      <w:rPr>
                        <w:lang w:bidi="en-GB"/>
                      </w:rPr>
                      <w:t>Page</w:t>
                    </w:r>
                    <w:bookmarkEnd w:id="72"/>
                    <w:r>
                      <w:rPr>
                        <w:lang w:bidi="en-GB"/>
                      </w:rPr>
                      <w:t xml:space="preserve"> </w:t>
                    </w:r>
                    <w:r w:rsidR="00356669">
                      <w:rPr>
                        <w:rStyle w:val="Sidetal"/>
                        <w:noProof w:val="0"/>
                        <w:lang w:val="en-GB" w:bidi="en-GB"/>
                      </w:rPr>
                      <w:fldChar w:fldCharType="begin"/>
                    </w:r>
                    <w:r>
                      <w:rPr>
                        <w:rStyle w:val="Sidetal"/>
                        <w:noProof w:val="0"/>
                        <w:lang w:val="en-GB" w:bidi="en-GB"/>
                      </w:rPr>
                      <w:instrText xml:space="preserve"> PAGE </w:instrText>
                    </w:r>
                    <w:r w:rsidR="00356669">
                      <w:rPr>
                        <w:rStyle w:val="Sidetal"/>
                        <w:noProof w:val="0"/>
                        <w:lang w:val="en-GB" w:bidi="en-GB"/>
                      </w:rPr>
                      <w:fldChar w:fldCharType="separate"/>
                    </w:r>
                    <w:r w:rsidR="00C668C3">
                      <w:rPr>
                        <w:rStyle w:val="Sidetal"/>
                        <w:lang w:val="en-GB" w:bidi="en-GB"/>
                      </w:rPr>
                      <w:t>1</w:t>
                    </w:r>
                    <w:r w:rsidR="00356669">
                      <w:rPr>
                        <w:rStyle w:val="Sidetal"/>
                        <w:noProof w:val="0"/>
                        <w:lang w:val="en-GB" w:bidi="en-GB"/>
                      </w:rPr>
                      <w:fldChar w:fldCharType="end"/>
                    </w:r>
                    <w:r>
                      <w:rPr>
                        <w:rStyle w:val="Sidetal"/>
                        <w:noProof w:val="0"/>
                        <w:lang w:val="en-GB" w:bidi="en-GB"/>
                      </w:rPr>
                      <w:t>/</w:t>
                    </w:r>
                    <w:r w:rsidR="00356669">
                      <w:rPr>
                        <w:rStyle w:val="Sidetal"/>
                        <w:noProof w:val="0"/>
                        <w:lang w:val="en-GB" w:bidi="en-GB"/>
                      </w:rPr>
                      <w:fldChar w:fldCharType="begin"/>
                    </w:r>
                    <w:r>
                      <w:rPr>
                        <w:rStyle w:val="Sidetal"/>
                        <w:noProof w:val="0"/>
                        <w:lang w:val="en-GB" w:bidi="en-GB"/>
                      </w:rPr>
                      <w:instrText xml:space="preserve"> NUMPAGES </w:instrText>
                    </w:r>
                    <w:r w:rsidR="00356669">
                      <w:rPr>
                        <w:rStyle w:val="Sidetal"/>
                        <w:noProof w:val="0"/>
                        <w:lang w:val="en-GB" w:bidi="en-GB"/>
                      </w:rPr>
                      <w:fldChar w:fldCharType="separate"/>
                    </w:r>
                    <w:r w:rsidR="00C668C3">
                      <w:rPr>
                        <w:rStyle w:val="Sidetal"/>
                        <w:lang w:val="en-GB" w:bidi="en-GB"/>
                      </w:rPr>
                      <w:t>3</w:t>
                    </w:r>
                    <w:r w:rsidR="00356669">
                      <w:rPr>
                        <w:rStyle w:val="Sidetal"/>
                        <w:noProof w:val="0"/>
                        <w:lang w:val="en-GB" w:bidi="en-GB"/>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1433B84"/>
    <w:multiLevelType w:val="hybridMultilevel"/>
    <w:tmpl w:val="04DE083A"/>
    <w:lvl w:ilvl="0" w:tplc="E440E7C4">
      <w:start w:val="1"/>
      <w:numFmt w:val="bullet"/>
      <w:lvlText w:val="•"/>
      <w:lvlJc w:val="left"/>
      <w:pPr>
        <w:tabs>
          <w:tab w:val="num" w:pos="720"/>
        </w:tabs>
        <w:ind w:left="720" w:hanging="360"/>
      </w:pPr>
      <w:rPr>
        <w:rFonts w:ascii="Arial" w:hAnsi="Arial" w:hint="default"/>
      </w:rPr>
    </w:lvl>
    <w:lvl w:ilvl="1" w:tplc="E0D4BFBE" w:tentative="1">
      <w:start w:val="1"/>
      <w:numFmt w:val="bullet"/>
      <w:lvlText w:val="•"/>
      <w:lvlJc w:val="left"/>
      <w:pPr>
        <w:tabs>
          <w:tab w:val="num" w:pos="1440"/>
        </w:tabs>
        <w:ind w:left="1440" w:hanging="360"/>
      </w:pPr>
      <w:rPr>
        <w:rFonts w:ascii="Arial" w:hAnsi="Arial" w:hint="default"/>
      </w:rPr>
    </w:lvl>
    <w:lvl w:ilvl="2" w:tplc="92CC3D86" w:tentative="1">
      <w:start w:val="1"/>
      <w:numFmt w:val="bullet"/>
      <w:lvlText w:val="•"/>
      <w:lvlJc w:val="left"/>
      <w:pPr>
        <w:tabs>
          <w:tab w:val="num" w:pos="2160"/>
        </w:tabs>
        <w:ind w:left="2160" w:hanging="360"/>
      </w:pPr>
      <w:rPr>
        <w:rFonts w:ascii="Arial" w:hAnsi="Arial" w:hint="default"/>
      </w:rPr>
    </w:lvl>
    <w:lvl w:ilvl="3" w:tplc="C4C8BA84" w:tentative="1">
      <w:start w:val="1"/>
      <w:numFmt w:val="bullet"/>
      <w:lvlText w:val="•"/>
      <w:lvlJc w:val="left"/>
      <w:pPr>
        <w:tabs>
          <w:tab w:val="num" w:pos="2880"/>
        </w:tabs>
        <w:ind w:left="2880" w:hanging="360"/>
      </w:pPr>
      <w:rPr>
        <w:rFonts w:ascii="Arial" w:hAnsi="Arial" w:hint="default"/>
      </w:rPr>
    </w:lvl>
    <w:lvl w:ilvl="4" w:tplc="F16A276E" w:tentative="1">
      <w:start w:val="1"/>
      <w:numFmt w:val="bullet"/>
      <w:lvlText w:val="•"/>
      <w:lvlJc w:val="left"/>
      <w:pPr>
        <w:tabs>
          <w:tab w:val="num" w:pos="3600"/>
        </w:tabs>
        <w:ind w:left="3600" w:hanging="360"/>
      </w:pPr>
      <w:rPr>
        <w:rFonts w:ascii="Arial" w:hAnsi="Arial" w:hint="default"/>
      </w:rPr>
    </w:lvl>
    <w:lvl w:ilvl="5" w:tplc="1D6AC256" w:tentative="1">
      <w:start w:val="1"/>
      <w:numFmt w:val="bullet"/>
      <w:lvlText w:val="•"/>
      <w:lvlJc w:val="left"/>
      <w:pPr>
        <w:tabs>
          <w:tab w:val="num" w:pos="4320"/>
        </w:tabs>
        <w:ind w:left="4320" w:hanging="360"/>
      </w:pPr>
      <w:rPr>
        <w:rFonts w:ascii="Arial" w:hAnsi="Arial" w:hint="default"/>
      </w:rPr>
    </w:lvl>
    <w:lvl w:ilvl="6" w:tplc="D4CAF804" w:tentative="1">
      <w:start w:val="1"/>
      <w:numFmt w:val="bullet"/>
      <w:lvlText w:val="•"/>
      <w:lvlJc w:val="left"/>
      <w:pPr>
        <w:tabs>
          <w:tab w:val="num" w:pos="5040"/>
        </w:tabs>
        <w:ind w:left="5040" w:hanging="360"/>
      </w:pPr>
      <w:rPr>
        <w:rFonts w:ascii="Arial" w:hAnsi="Arial" w:hint="default"/>
      </w:rPr>
    </w:lvl>
    <w:lvl w:ilvl="7" w:tplc="3366362C" w:tentative="1">
      <w:start w:val="1"/>
      <w:numFmt w:val="bullet"/>
      <w:lvlText w:val="•"/>
      <w:lvlJc w:val="left"/>
      <w:pPr>
        <w:tabs>
          <w:tab w:val="num" w:pos="5760"/>
        </w:tabs>
        <w:ind w:left="5760" w:hanging="360"/>
      </w:pPr>
      <w:rPr>
        <w:rFonts w:ascii="Arial" w:hAnsi="Arial" w:hint="default"/>
      </w:rPr>
    </w:lvl>
    <w:lvl w:ilvl="8" w:tplc="BE34443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2" w15:restartNumberingAfterBreak="0">
    <w:nsid w:val="27506338"/>
    <w:multiLevelType w:val="hybridMultilevel"/>
    <w:tmpl w:val="4A9E029C"/>
    <w:lvl w:ilvl="0" w:tplc="968879DE">
      <w:start w:val="1"/>
      <w:numFmt w:val="bullet"/>
      <w:lvlText w:val="•"/>
      <w:lvlJc w:val="left"/>
      <w:pPr>
        <w:tabs>
          <w:tab w:val="num" w:pos="720"/>
        </w:tabs>
        <w:ind w:left="720" w:hanging="360"/>
      </w:pPr>
      <w:rPr>
        <w:rFonts w:ascii="Arial" w:hAnsi="Arial" w:hint="default"/>
      </w:rPr>
    </w:lvl>
    <w:lvl w:ilvl="1" w:tplc="9B5231FA" w:tentative="1">
      <w:start w:val="1"/>
      <w:numFmt w:val="bullet"/>
      <w:lvlText w:val="•"/>
      <w:lvlJc w:val="left"/>
      <w:pPr>
        <w:tabs>
          <w:tab w:val="num" w:pos="1440"/>
        </w:tabs>
        <w:ind w:left="1440" w:hanging="360"/>
      </w:pPr>
      <w:rPr>
        <w:rFonts w:ascii="Arial" w:hAnsi="Arial" w:hint="default"/>
      </w:rPr>
    </w:lvl>
    <w:lvl w:ilvl="2" w:tplc="B41069E0" w:tentative="1">
      <w:start w:val="1"/>
      <w:numFmt w:val="bullet"/>
      <w:lvlText w:val="•"/>
      <w:lvlJc w:val="left"/>
      <w:pPr>
        <w:tabs>
          <w:tab w:val="num" w:pos="2160"/>
        </w:tabs>
        <w:ind w:left="2160" w:hanging="360"/>
      </w:pPr>
      <w:rPr>
        <w:rFonts w:ascii="Arial" w:hAnsi="Arial" w:hint="default"/>
      </w:rPr>
    </w:lvl>
    <w:lvl w:ilvl="3" w:tplc="55BA5266" w:tentative="1">
      <w:start w:val="1"/>
      <w:numFmt w:val="bullet"/>
      <w:lvlText w:val="•"/>
      <w:lvlJc w:val="left"/>
      <w:pPr>
        <w:tabs>
          <w:tab w:val="num" w:pos="2880"/>
        </w:tabs>
        <w:ind w:left="2880" w:hanging="360"/>
      </w:pPr>
      <w:rPr>
        <w:rFonts w:ascii="Arial" w:hAnsi="Arial" w:hint="default"/>
      </w:rPr>
    </w:lvl>
    <w:lvl w:ilvl="4" w:tplc="7E200BA4" w:tentative="1">
      <w:start w:val="1"/>
      <w:numFmt w:val="bullet"/>
      <w:lvlText w:val="•"/>
      <w:lvlJc w:val="left"/>
      <w:pPr>
        <w:tabs>
          <w:tab w:val="num" w:pos="3600"/>
        </w:tabs>
        <w:ind w:left="3600" w:hanging="360"/>
      </w:pPr>
      <w:rPr>
        <w:rFonts w:ascii="Arial" w:hAnsi="Arial" w:hint="default"/>
      </w:rPr>
    </w:lvl>
    <w:lvl w:ilvl="5" w:tplc="E2846ADA" w:tentative="1">
      <w:start w:val="1"/>
      <w:numFmt w:val="bullet"/>
      <w:lvlText w:val="•"/>
      <w:lvlJc w:val="left"/>
      <w:pPr>
        <w:tabs>
          <w:tab w:val="num" w:pos="4320"/>
        </w:tabs>
        <w:ind w:left="4320" w:hanging="360"/>
      </w:pPr>
      <w:rPr>
        <w:rFonts w:ascii="Arial" w:hAnsi="Arial" w:hint="default"/>
      </w:rPr>
    </w:lvl>
    <w:lvl w:ilvl="6" w:tplc="BA4466BC" w:tentative="1">
      <w:start w:val="1"/>
      <w:numFmt w:val="bullet"/>
      <w:lvlText w:val="•"/>
      <w:lvlJc w:val="left"/>
      <w:pPr>
        <w:tabs>
          <w:tab w:val="num" w:pos="5040"/>
        </w:tabs>
        <w:ind w:left="5040" w:hanging="360"/>
      </w:pPr>
      <w:rPr>
        <w:rFonts w:ascii="Arial" w:hAnsi="Arial" w:hint="default"/>
      </w:rPr>
    </w:lvl>
    <w:lvl w:ilvl="7" w:tplc="D8BAF9E6" w:tentative="1">
      <w:start w:val="1"/>
      <w:numFmt w:val="bullet"/>
      <w:lvlText w:val="•"/>
      <w:lvlJc w:val="left"/>
      <w:pPr>
        <w:tabs>
          <w:tab w:val="num" w:pos="5760"/>
        </w:tabs>
        <w:ind w:left="5760" w:hanging="360"/>
      </w:pPr>
      <w:rPr>
        <w:rFonts w:ascii="Arial" w:hAnsi="Arial" w:hint="default"/>
      </w:rPr>
    </w:lvl>
    <w:lvl w:ilvl="8" w:tplc="6E5AFB0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7"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5"/>
  </w:num>
  <w:num w:numId="3">
    <w:abstractNumId w:val="8"/>
  </w:num>
  <w:num w:numId="4">
    <w:abstractNumId w:val="14"/>
  </w:num>
  <w:num w:numId="5">
    <w:abstractNumId w:val="11"/>
  </w:num>
  <w:num w:numId="6">
    <w:abstractNumId w:val="7"/>
  </w:num>
  <w:num w:numId="7">
    <w:abstractNumId w:val="6"/>
  </w:num>
  <w:num w:numId="8">
    <w:abstractNumId w:val="5"/>
  </w:num>
  <w:num w:numId="9">
    <w:abstractNumId w:val="4"/>
  </w:num>
  <w:num w:numId="10">
    <w:abstractNumId w:val="13"/>
  </w:num>
  <w:num w:numId="11">
    <w:abstractNumId w:val="3"/>
  </w:num>
  <w:num w:numId="12">
    <w:abstractNumId w:val="2"/>
  </w:num>
  <w:num w:numId="13">
    <w:abstractNumId w:val="1"/>
  </w:num>
  <w:num w:numId="14">
    <w:abstractNumId w:val="0"/>
  </w:num>
  <w:num w:numId="15">
    <w:abstractNumId w:val="16"/>
  </w:num>
  <w:num w:numId="16">
    <w:abstractNumId w:val="17"/>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AD4"/>
    <w:rsid w:val="0000503A"/>
    <w:rsid w:val="00006E21"/>
    <w:rsid w:val="0001040B"/>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E5C1E"/>
    <w:rsid w:val="000F244E"/>
    <w:rsid w:val="0011283F"/>
    <w:rsid w:val="001235EE"/>
    <w:rsid w:val="00153477"/>
    <w:rsid w:val="00154F00"/>
    <w:rsid w:val="00163EFC"/>
    <w:rsid w:val="00164CC1"/>
    <w:rsid w:val="00174751"/>
    <w:rsid w:val="0018593B"/>
    <w:rsid w:val="00192812"/>
    <w:rsid w:val="001A7352"/>
    <w:rsid w:val="001C027B"/>
    <w:rsid w:val="001C6CD9"/>
    <w:rsid w:val="001D1259"/>
    <w:rsid w:val="00205636"/>
    <w:rsid w:val="002137FC"/>
    <w:rsid w:val="002155A9"/>
    <w:rsid w:val="002171DE"/>
    <w:rsid w:val="00227E7F"/>
    <w:rsid w:val="00230A33"/>
    <w:rsid w:val="00244EEB"/>
    <w:rsid w:val="0025114F"/>
    <w:rsid w:val="0026120C"/>
    <w:rsid w:val="00281443"/>
    <w:rsid w:val="00283F13"/>
    <w:rsid w:val="00297327"/>
    <w:rsid w:val="002A1C39"/>
    <w:rsid w:val="002A4418"/>
    <w:rsid w:val="002B1765"/>
    <w:rsid w:val="002C565F"/>
    <w:rsid w:val="002E07F2"/>
    <w:rsid w:val="002E326D"/>
    <w:rsid w:val="002E6EB1"/>
    <w:rsid w:val="002F51EF"/>
    <w:rsid w:val="002F6A87"/>
    <w:rsid w:val="00307472"/>
    <w:rsid w:val="00307E90"/>
    <w:rsid w:val="00315669"/>
    <w:rsid w:val="00320F93"/>
    <w:rsid w:val="00333BC8"/>
    <w:rsid w:val="00356669"/>
    <w:rsid w:val="003567C3"/>
    <w:rsid w:val="00364895"/>
    <w:rsid w:val="00383838"/>
    <w:rsid w:val="00394ADB"/>
    <w:rsid w:val="00395BF2"/>
    <w:rsid w:val="003A022B"/>
    <w:rsid w:val="003A474B"/>
    <w:rsid w:val="003B0624"/>
    <w:rsid w:val="003B7BF5"/>
    <w:rsid w:val="003C79B1"/>
    <w:rsid w:val="003E6170"/>
    <w:rsid w:val="003F33BA"/>
    <w:rsid w:val="00402DFA"/>
    <w:rsid w:val="004143CC"/>
    <w:rsid w:val="00430307"/>
    <w:rsid w:val="004352D3"/>
    <w:rsid w:val="00436C7A"/>
    <w:rsid w:val="00443D5B"/>
    <w:rsid w:val="00443F7C"/>
    <w:rsid w:val="00451786"/>
    <w:rsid w:val="004524B1"/>
    <w:rsid w:val="00456317"/>
    <w:rsid w:val="0047316E"/>
    <w:rsid w:val="00477895"/>
    <w:rsid w:val="00483670"/>
    <w:rsid w:val="00484620"/>
    <w:rsid w:val="0048777D"/>
    <w:rsid w:val="0049608B"/>
    <w:rsid w:val="004A24AE"/>
    <w:rsid w:val="004A49DA"/>
    <w:rsid w:val="004A66E6"/>
    <w:rsid w:val="004B06E9"/>
    <w:rsid w:val="004C0A82"/>
    <w:rsid w:val="004C208C"/>
    <w:rsid w:val="004D6D41"/>
    <w:rsid w:val="004E03A6"/>
    <w:rsid w:val="004E3ACD"/>
    <w:rsid w:val="004F4341"/>
    <w:rsid w:val="004F6B20"/>
    <w:rsid w:val="004F7B82"/>
    <w:rsid w:val="00504494"/>
    <w:rsid w:val="0050605B"/>
    <w:rsid w:val="00507AF4"/>
    <w:rsid w:val="005162F5"/>
    <w:rsid w:val="00521854"/>
    <w:rsid w:val="00523163"/>
    <w:rsid w:val="00524DD1"/>
    <w:rsid w:val="00547ACA"/>
    <w:rsid w:val="00554EE2"/>
    <w:rsid w:val="005573F4"/>
    <w:rsid w:val="005802EE"/>
    <w:rsid w:val="00583EAB"/>
    <w:rsid w:val="00585BE9"/>
    <w:rsid w:val="00587BE6"/>
    <w:rsid w:val="005A5218"/>
    <w:rsid w:val="005D09F9"/>
    <w:rsid w:val="005D3C7F"/>
    <w:rsid w:val="005D7A2E"/>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1C8"/>
    <w:rsid w:val="00736658"/>
    <w:rsid w:val="00744F27"/>
    <w:rsid w:val="00757BDC"/>
    <w:rsid w:val="00772EAE"/>
    <w:rsid w:val="0078788A"/>
    <w:rsid w:val="00795523"/>
    <w:rsid w:val="007955B4"/>
    <w:rsid w:val="007B61B3"/>
    <w:rsid w:val="007C496B"/>
    <w:rsid w:val="007E062D"/>
    <w:rsid w:val="007E2DF3"/>
    <w:rsid w:val="007E7933"/>
    <w:rsid w:val="007F3272"/>
    <w:rsid w:val="007F578B"/>
    <w:rsid w:val="008068BE"/>
    <w:rsid w:val="00851355"/>
    <w:rsid w:val="008558E5"/>
    <w:rsid w:val="00863559"/>
    <w:rsid w:val="0087322B"/>
    <w:rsid w:val="00896541"/>
    <w:rsid w:val="008A28B2"/>
    <w:rsid w:val="008A4765"/>
    <w:rsid w:val="008B14BE"/>
    <w:rsid w:val="008C171C"/>
    <w:rsid w:val="008F47F2"/>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906BA"/>
    <w:rsid w:val="009A0EC4"/>
    <w:rsid w:val="009C107E"/>
    <w:rsid w:val="009C21B4"/>
    <w:rsid w:val="009C3A4A"/>
    <w:rsid w:val="009D15A7"/>
    <w:rsid w:val="009E58A0"/>
    <w:rsid w:val="009E5DF7"/>
    <w:rsid w:val="009E7AF4"/>
    <w:rsid w:val="009F4F0B"/>
    <w:rsid w:val="00A028ED"/>
    <w:rsid w:val="00A11327"/>
    <w:rsid w:val="00A201D8"/>
    <w:rsid w:val="00A32765"/>
    <w:rsid w:val="00A4137F"/>
    <w:rsid w:val="00A429D1"/>
    <w:rsid w:val="00A70DA8"/>
    <w:rsid w:val="00A91CB9"/>
    <w:rsid w:val="00AA0EF9"/>
    <w:rsid w:val="00AB2E5C"/>
    <w:rsid w:val="00AB4E1D"/>
    <w:rsid w:val="00AC4183"/>
    <w:rsid w:val="00AD6CC4"/>
    <w:rsid w:val="00AF104F"/>
    <w:rsid w:val="00AF2199"/>
    <w:rsid w:val="00B03F98"/>
    <w:rsid w:val="00B12507"/>
    <w:rsid w:val="00B15221"/>
    <w:rsid w:val="00B175E9"/>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04B1E"/>
    <w:rsid w:val="00C12268"/>
    <w:rsid w:val="00C134B5"/>
    <w:rsid w:val="00C222A8"/>
    <w:rsid w:val="00C22DE2"/>
    <w:rsid w:val="00C501DB"/>
    <w:rsid w:val="00C62763"/>
    <w:rsid w:val="00C63886"/>
    <w:rsid w:val="00C64F00"/>
    <w:rsid w:val="00C668C3"/>
    <w:rsid w:val="00C67827"/>
    <w:rsid w:val="00C762F9"/>
    <w:rsid w:val="00C821D2"/>
    <w:rsid w:val="00C96CED"/>
    <w:rsid w:val="00CB2ECE"/>
    <w:rsid w:val="00CB6EA8"/>
    <w:rsid w:val="00CC0DF6"/>
    <w:rsid w:val="00CC3E16"/>
    <w:rsid w:val="00CD66FF"/>
    <w:rsid w:val="00CE4164"/>
    <w:rsid w:val="00D0158B"/>
    <w:rsid w:val="00D21C08"/>
    <w:rsid w:val="00D2389C"/>
    <w:rsid w:val="00D25789"/>
    <w:rsid w:val="00D2629B"/>
    <w:rsid w:val="00D67AB8"/>
    <w:rsid w:val="00D70FDC"/>
    <w:rsid w:val="00D80B98"/>
    <w:rsid w:val="00D87C08"/>
    <w:rsid w:val="00DA419E"/>
    <w:rsid w:val="00DA62D2"/>
    <w:rsid w:val="00DB44DA"/>
    <w:rsid w:val="00DC14B2"/>
    <w:rsid w:val="00DC46F9"/>
    <w:rsid w:val="00DD17B6"/>
    <w:rsid w:val="00DE06BB"/>
    <w:rsid w:val="00DE181C"/>
    <w:rsid w:val="00DE3C16"/>
    <w:rsid w:val="00DE5DBB"/>
    <w:rsid w:val="00E0382F"/>
    <w:rsid w:val="00E20A3D"/>
    <w:rsid w:val="00E27F63"/>
    <w:rsid w:val="00E37157"/>
    <w:rsid w:val="00E620D0"/>
    <w:rsid w:val="00E65CA9"/>
    <w:rsid w:val="00E90B80"/>
    <w:rsid w:val="00E9279C"/>
    <w:rsid w:val="00E960F0"/>
    <w:rsid w:val="00EA6633"/>
    <w:rsid w:val="00EC0BB0"/>
    <w:rsid w:val="00EC2B0F"/>
    <w:rsid w:val="00EC3B4A"/>
    <w:rsid w:val="00ED417F"/>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D7F6F"/>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A05CC"/>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en-GB"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38675">
      <w:bodyDiv w:val="1"/>
      <w:marLeft w:val="0"/>
      <w:marRight w:val="0"/>
      <w:marTop w:val="0"/>
      <w:marBottom w:val="0"/>
      <w:divBdr>
        <w:top w:val="none" w:sz="0" w:space="0" w:color="auto"/>
        <w:left w:val="none" w:sz="0" w:space="0" w:color="auto"/>
        <w:bottom w:val="none" w:sz="0" w:space="0" w:color="auto"/>
        <w:right w:val="none" w:sz="0" w:space="0" w:color="auto"/>
      </w:divBdr>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1959216802">
      <w:bodyDiv w:val="1"/>
      <w:marLeft w:val="0"/>
      <w:marRight w:val="0"/>
      <w:marTop w:val="0"/>
      <w:marBottom w:val="0"/>
      <w:divBdr>
        <w:top w:val="none" w:sz="0" w:space="0" w:color="auto"/>
        <w:left w:val="none" w:sz="0" w:space="0" w:color="auto"/>
        <w:bottom w:val="none" w:sz="0" w:space="0" w:color="auto"/>
        <w:right w:val="none" w:sz="0" w:space="0" w:color="auto"/>
      </w:divBdr>
    </w:div>
    <w:div w:id="1962571472">
      <w:bodyDiv w:val="1"/>
      <w:marLeft w:val="0"/>
      <w:marRight w:val="0"/>
      <w:marTop w:val="0"/>
      <w:marBottom w:val="0"/>
      <w:divBdr>
        <w:top w:val="none" w:sz="0" w:space="0" w:color="auto"/>
        <w:left w:val="none" w:sz="0" w:space="0" w:color="auto"/>
        <w:bottom w:val="none" w:sz="0" w:space="0" w:color="auto"/>
        <w:right w:val="none" w:sz="0" w:space="0" w:color="auto"/>
      </w:divBdr>
      <w:divsChild>
        <w:div w:id="6100705">
          <w:marLeft w:val="446"/>
          <w:marRight w:val="0"/>
          <w:marTop w:val="120"/>
          <w:marBottom w:val="0"/>
          <w:divBdr>
            <w:top w:val="none" w:sz="0" w:space="0" w:color="auto"/>
            <w:left w:val="none" w:sz="0" w:space="0" w:color="auto"/>
            <w:bottom w:val="none" w:sz="0" w:space="0" w:color="auto"/>
            <w:right w:val="none" w:sz="0" w:space="0" w:color="auto"/>
          </w:divBdr>
        </w:div>
        <w:div w:id="487750118">
          <w:marLeft w:val="446"/>
          <w:marRight w:val="0"/>
          <w:marTop w:val="120"/>
          <w:marBottom w:val="0"/>
          <w:divBdr>
            <w:top w:val="none" w:sz="0" w:space="0" w:color="auto"/>
            <w:left w:val="none" w:sz="0" w:space="0" w:color="auto"/>
            <w:bottom w:val="none" w:sz="0" w:space="0" w:color="auto"/>
            <w:right w:val="none" w:sz="0" w:space="0" w:color="auto"/>
          </w:divBdr>
        </w:div>
        <w:div w:id="1680036706">
          <w:marLeft w:val="446"/>
          <w:marRight w:val="0"/>
          <w:marTop w:val="120"/>
          <w:marBottom w:val="0"/>
          <w:divBdr>
            <w:top w:val="none" w:sz="0" w:space="0" w:color="auto"/>
            <w:left w:val="none" w:sz="0" w:space="0" w:color="auto"/>
            <w:bottom w:val="none" w:sz="0" w:space="0" w:color="auto"/>
            <w:right w:val="none" w:sz="0" w:space="0" w:color="auto"/>
          </w:divBdr>
        </w:div>
        <w:div w:id="1992177774">
          <w:marLeft w:val="446"/>
          <w:marRight w:val="0"/>
          <w:marTop w:val="120"/>
          <w:marBottom w:val="0"/>
          <w:divBdr>
            <w:top w:val="none" w:sz="0" w:space="0" w:color="auto"/>
            <w:left w:val="none" w:sz="0" w:space="0" w:color="auto"/>
            <w:bottom w:val="none" w:sz="0" w:space="0" w:color="auto"/>
            <w:right w:val="none" w:sz="0" w:space="0" w:color="auto"/>
          </w:divBdr>
        </w:div>
      </w:divsChild>
    </w:div>
    <w:div w:id="2003972814">
      <w:bodyDiv w:val="1"/>
      <w:marLeft w:val="0"/>
      <w:marRight w:val="0"/>
      <w:marTop w:val="0"/>
      <w:marBottom w:val="0"/>
      <w:divBdr>
        <w:top w:val="none" w:sz="0" w:space="0" w:color="auto"/>
        <w:left w:val="none" w:sz="0" w:space="0" w:color="auto"/>
        <w:bottom w:val="none" w:sz="0" w:space="0" w:color="auto"/>
        <w:right w:val="none" w:sz="0" w:space="0" w:color="auto"/>
      </w:divBdr>
      <w:divsChild>
        <w:div w:id="1115441995">
          <w:marLeft w:val="446"/>
          <w:marRight w:val="0"/>
          <w:marTop w:val="120"/>
          <w:marBottom w:val="0"/>
          <w:divBdr>
            <w:top w:val="none" w:sz="0" w:space="0" w:color="auto"/>
            <w:left w:val="none" w:sz="0" w:space="0" w:color="auto"/>
            <w:bottom w:val="none" w:sz="0" w:space="0" w:color="auto"/>
            <w:right w:val="none" w:sz="0" w:space="0" w:color="auto"/>
          </w:divBdr>
        </w:div>
        <w:div w:id="11611732">
          <w:marLeft w:val="446"/>
          <w:marRight w:val="0"/>
          <w:marTop w:val="120"/>
          <w:marBottom w:val="0"/>
          <w:divBdr>
            <w:top w:val="none" w:sz="0" w:space="0" w:color="auto"/>
            <w:left w:val="none" w:sz="0" w:space="0" w:color="auto"/>
            <w:bottom w:val="none" w:sz="0" w:space="0" w:color="auto"/>
            <w:right w:val="none" w:sz="0" w:space="0" w:color="auto"/>
          </w:divBdr>
        </w:div>
        <w:div w:id="770588414">
          <w:marLeft w:val="446"/>
          <w:marRight w:val="0"/>
          <w:marTop w:val="120"/>
          <w:marBottom w:val="0"/>
          <w:divBdr>
            <w:top w:val="none" w:sz="0" w:space="0" w:color="auto"/>
            <w:left w:val="none" w:sz="0" w:space="0" w:color="auto"/>
            <w:bottom w:val="none" w:sz="0" w:space="0" w:color="auto"/>
            <w:right w:val="none" w:sz="0" w:space="0" w:color="auto"/>
          </w:divBdr>
        </w:div>
        <w:div w:id="1975988831">
          <w:marLeft w:val="446"/>
          <w:marRight w:val="0"/>
          <w:marTop w:val="120"/>
          <w:marBottom w:val="0"/>
          <w:divBdr>
            <w:top w:val="none" w:sz="0" w:space="0" w:color="auto"/>
            <w:left w:val="none" w:sz="0" w:space="0" w:color="auto"/>
            <w:bottom w:val="none" w:sz="0" w:space="0" w:color="auto"/>
            <w:right w:val="none" w:sz="0" w:space="0" w:color="auto"/>
          </w:divBdr>
        </w:div>
      </w:divsChild>
    </w:div>
    <w:div w:id="203518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ero@cc.au.d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490</Words>
  <Characters>2990</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Århus Universitet</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Pernille Roholt</dc:creator>
  <cp:lastModifiedBy>Emma Schouboe</cp:lastModifiedBy>
  <cp:revision>2</cp:revision>
  <cp:lastPrinted>2008-10-22T12:54:00Z</cp:lastPrinted>
  <dcterms:created xsi:type="dcterms:W3CDTF">2022-07-28T12:47:00Z</dcterms:created>
  <dcterms:modified xsi:type="dcterms:W3CDTF">2022-07-28T12:47:00Z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2176</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636458116108518367</vt:lpwstr>
  </property>
</Properties>
</file>