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99926" w14:textId="77777777" w:rsidR="0040107D" w:rsidRPr="00654D97" w:rsidRDefault="0040107D" w:rsidP="0040107D">
      <w:pPr>
        <w:rPr>
          <w:rFonts w:ascii="Times" w:hAnsi="Times"/>
          <w:b/>
          <w:sz w:val="24"/>
          <w:szCs w:val="24"/>
        </w:rPr>
      </w:pPr>
      <w:r w:rsidRPr="00654D97">
        <w:rPr>
          <w:rFonts w:ascii="Times" w:eastAsia="Times" w:hAnsi="Times" w:cs="Times"/>
          <w:b/>
          <w:sz w:val="24"/>
          <w:szCs w:val="24"/>
          <w:lang w:bidi="en-GB"/>
        </w:rPr>
        <w:t>Template for allocating funding</w:t>
      </w:r>
    </w:p>
    <w:p w14:paraId="652521D7" w14:textId="77777777" w:rsidR="0040107D" w:rsidRPr="00654D97" w:rsidRDefault="0040107D" w:rsidP="0040107D">
      <w:pPr>
        <w:rPr>
          <w:rFonts w:ascii="Times" w:hAnsi="Times"/>
          <w:b/>
          <w:sz w:val="24"/>
          <w:szCs w:val="24"/>
        </w:rPr>
      </w:pPr>
      <w:r w:rsidRPr="00654D97">
        <w:rPr>
          <w:rFonts w:ascii="Times" w:eastAsia="Times" w:hAnsi="Times" w:cs="Times"/>
          <w:b/>
          <w:sz w:val="24"/>
          <w:szCs w:val="24"/>
          <w:lang w:bidi="en-GB"/>
        </w:rPr>
        <w:t>(max. 2 A4 pages)</w:t>
      </w:r>
    </w:p>
    <w:p w14:paraId="5C90298B" w14:textId="77777777" w:rsidR="0040107D" w:rsidRPr="00654D97" w:rsidRDefault="0040107D" w:rsidP="0040107D">
      <w:pPr>
        <w:pStyle w:val="Listeafsnit"/>
        <w:ind w:left="405"/>
        <w:rPr>
          <w:rFonts w:ascii="Times" w:hAnsi="Times"/>
          <w:b/>
          <w:sz w:val="24"/>
          <w:szCs w:val="24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396"/>
        <w:gridCol w:w="7233"/>
      </w:tblGrid>
      <w:tr w:rsidR="0040107D" w:rsidRPr="00654D97" w14:paraId="6CF3CE4E" w14:textId="77777777" w:rsidTr="005A697A">
        <w:tc>
          <w:tcPr>
            <w:tcW w:w="2396" w:type="dxa"/>
          </w:tcPr>
          <w:p w14:paraId="21969DAD" w14:textId="77777777" w:rsidR="0040107D" w:rsidRPr="00654D97" w:rsidRDefault="006256AA" w:rsidP="00D647CC">
            <w:pPr>
              <w:pStyle w:val="Listeafsnit"/>
              <w:ind w:left="0"/>
              <w:rPr>
                <w:rFonts w:ascii="Times" w:hAnsi="Times"/>
                <w:b/>
                <w:sz w:val="24"/>
                <w:szCs w:val="24"/>
              </w:rPr>
            </w:pPr>
            <w:r>
              <w:rPr>
                <w:rFonts w:ascii="Times" w:eastAsia="Times" w:hAnsi="Times" w:cs="Times"/>
                <w:b/>
                <w:sz w:val="24"/>
                <w:szCs w:val="24"/>
                <w:lang w:bidi="en-GB"/>
              </w:rPr>
              <w:t>Applicant</w:t>
            </w:r>
          </w:p>
        </w:tc>
        <w:tc>
          <w:tcPr>
            <w:tcW w:w="7233" w:type="dxa"/>
          </w:tcPr>
          <w:p w14:paraId="2A2BCA12" w14:textId="77777777" w:rsidR="0040107D" w:rsidRPr="00654D97" w:rsidRDefault="0040107D" w:rsidP="00D647CC">
            <w:pPr>
              <w:pStyle w:val="Listeafsnit"/>
              <w:ind w:left="0"/>
              <w:rPr>
                <w:rFonts w:ascii="Times" w:hAnsi="Times"/>
                <w:b/>
                <w:sz w:val="24"/>
                <w:szCs w:val="24"/>
              </w:rPr>
            </w:pPr>
          </w:p>
        </w:tc>
      </w:tr>
      <w:tr w:rsidR="0040107D" w:rsidRPr="00654D97" w14:paraId="14A7B4BE" w14:textId="77777777" w:rsidTr="005A697A">
        <w:tc>
          <w:tcPr>
            <w:tcW w:w="2396" w:type="dxa"/>
          </w:tcPr>
          <w:p w14:paraId="603E8843" w14:textId="77777777" w:rsidR="0040107D" w:rsidRPr="00654D97" w:rsidRDefault="0040107D" w:rsidP="00D647CC">
            <w:pPr>
              <w:pStyle w:val="Listeafsnit"/>
              <w:spacing w:line="240" w:lineRule="auto"/>
              <w:ind w:left="0"/>
              <w:rPr>
                <w:rFonts w:ascii="Times" w:hAnsi="Times"/>
                <w:b/>
                <w:sz w:val="24"/>
                <w:szCs w:val="24"/>
              </w:rPr>
            </w:pPr>
            <w:r w:rsidRPr="00654D97">
              <w:rPr>
                <w:rFonts w:ascii="Times" w:eastAsia="Times" w:hAnsi="Times" w:cs="Times"/>
                <w:b/>
                <w:sz w:val="24"/>
                <w:szCs w:val="24"/>
                <w:lang w:bidi="en-GB"/>
              </w:rPr>
              <w:t>What are you applying for?</w:t>
            </w:r>
          </w:p>
          <w:p w14:paraId="59FE4AFB" w14:textId="77777777" w:rsidR="0040107D" w:rsidRPr="00654D97" w:rsidRDefault="006256AA" w:rsidP="006256AA">
            <w:pPr>
              <w:pStyle w:val="Listeafsnit"/>
              <w:spacing w:line="240" w:lineRule="auto"/>
              <w:ind w:left="0"/>
              <w:rPr>
                <w:rFonts w:ascii="Times" w:hAnsi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  <w:lang w:bidi="en-GB"/>
              </w:rPr>
              <w:t xml:space="preserve">Name of centre or department </w:t>
            </w:r>
          </w:p>
        </w:tc>
        <w:tc>
          <w:tcPr>
            <w:tcW w:w="7233" w:type="dxa"/>
          </w:tcPr>
          <w:p w14:paraId="0B8F5475" w14:textId="77777777" w:rsidR="0040107D" w:rsidRPr="00654D97" w:rsidRDefault="0040107D" w:rsidP="00D647CC">
            <w:pPr>
              <w:pStyle w:val="Listeafsnit"/>
              <w:ind w:left="0"/>
              <w:rPr>
                <w:rFonts w:ascii="Times" w:hAnsi="Times"/>
                <w:b/>
                <w:sz w:val="24"/>
                <w:szCs w:val="24"/>
              </w:rPr>
            </w:pPr>
          </w:p>
        </w:tc>
      </w:tr>
      <w:tr w:rsidR="005A697A" w:rsidRPr="00654D97" w14:paraId="1E27E1CF" w14:textId="77777777" w:rsidTr="005A697A">
        <w:tc>
          <w:tcPr>
            <w:tcW w:w="2396" w:type="dxa"/>
          </w:tcPr>
          <w:p w14:paraId="00CDA542" w14:textId="77777777" w:rsidR="005A697A" w:rsidRPr="00654D97" w:rsidRDefault="005A697A" w:rsidP="00D647CC">
            <w:pPr>
              <w:pStyle w:val="Listeafsnit"/>
              <w:spacing w:line="240" w:lineRule="auto"/>
              <w:ind w:left="0"/>
              <w:rPr>
                <w:rFonts w:ascii="Times" w:hAnsi="Times"/>
                <w:b/>
                <w:sz w:val="24"/>
                <w:szCs w:val="24"/>
              </w:rPr>
            </w:pPr>
            <w:r w:rsidRPr="00654D97">
              <w:rPr>
                <w:rFonts w:ascii="Times" w:eastAsia="Times" w:hAnsi="Times" w:cs="Times"/>
                <w:b/>
                <w:sz w:val="24"/>
                <w:szCs w:val="24"/>
                <w:lang w:bidi="en-GB"/>
              </w:rPr>
              <w:t xml:space="preserve">Planned activities </w:t>
            </w:r>
          </w:p>
          <w:p w14:paraId="6C498C59" w14:textId="77777777" w:rsidR="005A697A" w:rsidRPr="00654D97" w:rsidRDefault="005A697A" w:rsidP="00DF34A7">
            <w:pPr>
              <w:pStyle w:val="Listeafsnit"/>
              <w:spacing w:line="240" w:lineRule="auto"/>
              <w:ind w:left="0"/>
              <w:rPr>
                <w:rFonts w:ascii="Times" w:hAnsi="Times"/>
                <w:sz w:val="24"/>
                <w:szCs w:val="24"/>
              </w:rPr>
            </w:pPr>
            <w:r w:rsidRPr="00654D97">
              <w:rPr>
                <w:rFonts w:ascii="Times" w:eastAsia="Times" w:hAnsi="Times" w:cs="Times"/>
                <w:sz w:val="24"/>
                <w:szCs w:val="24"/>
                <w:lang w:bidi="en-GB"/>
              </w:rPr>
              <w:t>Summary/tentative plan for the next period</w:t>
            </w:r>
          </w:p>
        </w:tc>
        <w:tc>
          <w:tcPr>
            <w:tcW w:w="7233" w:type="dxa"/>
          </w:tcPr>
          <w:p w14:paraId="5C9A1516" w14:textId="77777777" w:rsidR="00D71887" w:rsidRPr="00654D97" w:rsidRDefault="00D71887" w:rsidP="00D71887">
            <w:pPr>
              <w:rPr>
                <w:rFonts w:ascii="Times" w:hAnsi="Times"/>
                <w:sz w:val="24"/>
                <w:szCs w:val="24"/>
              </w:rPr>
            </w:pPr>
          </w:p>
        </w:tc>
      </w:tr>
      <w:tr w:rsidR="005A697A" w:rsidRPr="00654D97" w14:paraId="4F1F1260" w14:textId="77777777" w:rsidTr="005A697A">
        <w:tc>
          <w:tcPr>
            <w:tcW w:w="2396" w:type="dxa"/>
          </w:tcPr>
          <w:p w14:paraId="7B0E7C7D" w14:textId="77777777" w:rsidR="005A697A" w:rsidRPr="00654D97" w:rsidRDefault="005A697A" w:rsidP="00D647CC">
            <w:pPr>
              <w:pStyle w:val="Listeafsnit"/>
              <w:spacing w:line="240" w:lineRule="auto"/>
              <w:ind w:left="0"/>
              <w:rPr>
                <w:rFonts w:ascii="Times" w:hAnsi="Times"/>
                <w:b/>
                <w:sz w:val="24"/>
                <w:szCs w:val="24"/>
              </w:rPr>
            </w:pPr>
            <w:r w:rsidRPr="00654D97">
              <w:rPr>
                <w:rFonts w:ascii="Times" w:eastAsia="Times" w:hAnsi="Times" w:cs="Times"/>
                <w:b/>
                <w:sz w:val="24"/>
                <w:szCs w:val="24"/>
                <w:lang w:bidi="en-GB"/>
              </w:rPr>
              <w:t xml:space="preserve">Budget </w:t>
            </w:r>
          </w:p>
          <w:p w14:paraId="75CAD3BF" w14:textId="77777777" w:rsidR="005A697A" w:rsidRPr="00654D97" w:rsidRDefault="005A697A" w:rsidP="00D647CC">
            <w:pPr>
              <w:pStyle w:val="Listeafsnit"/>
              <w:spacing w:line="240" w:lineRule="auto"/>
              <w:ind w:left="0"/>
              <w:rPr>
                <w:rFonts w:ascii="Times" w:hAnsi="Times"/>
                <w:sz w:val="24"/>
                <w:szCs w:val="24"/>
              </w:rPr>
            </w:pPr>
            <w:r w:rsidRPr="00654D97">
              <w:rPr>
                <w:rFonts w:ascii="Times" w:eastAsia="Times" w:hAnsi="Times" w:cs="Times"/>
                <w:sz w:val="24"/>
                <w:szCs w:val="24"/>
                <w:lang w:bidi="en-GB"/>
              </w:rPr>
              <w:t>The budget should be itemised for each of the proposed activities (please note that you cannot apply for funding for internal seminar days – refreshments will only be covered if the majority of the participants are external).</w:t>
            </w:r>
          </w:p>
        </w:tc>
        <w:tc>
          <w:tcPr>
            <w:tcW w:w="7233" w:type="dxa"/>
          </w:tcPr>
          <w:p w14:paraId="012A4ED6" w14:textId="77777777" w:rsidR="00832C5D" w:rsidRPr="00654D97" w:rsidRDefault="00832C5D" w:rsidP="00832C5D">
            <w:pPr>
              <w:pStyle w:val="Listeafsnit"/>
              <w:ind w:left="0"/>
              <w:rPr>
                <w:rFonts w:ascii="Times" w:hAnsi="Times"/>
                <w:b/>
                <w:sz w:val="24"/>
                <w:szCs w:val="24"/>
              </w:rPr>
            </w:pPr>
          </w:p>
        </w:tc>
      </w:tr>
      <w:tr w:rsidR="005A697A" w:rsidRPr="00654D97" w14:paraId="3ABF57FB" w14:textId="77777777" w:rsidTr="005A697A">
        <w:tc>
          <w:tcPr>
            <w:tcW w:w="2396" w:type="dxa"/>
          </w:tcPr>
          <w:p w14:paraId="7610D446" w14:textId="77777777" w:rsidR="005A697A" w:rsidRPr="00654D97" w:rsidRDefault="005A697A" w:rsidP="00D647CC">
            <w:pPr>
              <w:pStyle w:val="Listeafsnit"/>
              <w:spacing w:line="240" w:lineRule="auto"/>
              <w:ind w:left="0"/>
              <w:rPr>
                <w:rFonts w:ascii="Times" w:hAnsi="Times"/>
                <w:b/>
                <w:sz w:val="24"/>
                <w:szCs w:val="24"/>
              </w:rPr>
            </w:pPr>
            <w:r w:rsidRPr="00654D97">
              <w:rPr>
                <w:rFonts w:ascii="Times" w:eastAsia="Times" w:hAnsi="Times" w:cs="Times"/>
                <w:b/>
                <w:sz w:val="24"/>
                <w:szCs w:val="24"/>
                <w:lang w:bidi="en-GB"/>
              </w:rPr>
              <w:t xml:space="preserve">Expected results </w:t>
            </w:r>
          </w:p>
        </w:tc>
        <w:tc>
          <w:tcPr>
            <w:tcW w:w="7233" w:type="dxa"/>
          </w:tcPr>
          <w:p w14:paraId="7EAC8034" w14:textId="77777777" w:rsidR="0032281A" w:rsidRPr="00654D97" w:rsidRDefault="0032281A" w:rsidP="0032281A">
            <w:pPr>
              <w:pStyle w:val="Listeafsnit"/>
              <w:ind w:left="0"/>
              <w:rPr>
                <w:rFonts w:ascii="Times" w:hAnsi="Times"/>
                <w:b/>
                <w:sz w:val="24"/>
                <w:szCs w:val="24"/>
              </w:rPr>
            </w:pPr>
          </w:p>
        </w:tc>
      </w:tr>
    </w:tbl>
    <w:p w14:paraId="599F1338" w14:textId="77777777" w:rsidR="0040107D" w:rsidRPr="00654D97" w:rsidRDefault="0040107D" w:rsidP="0040107D">
      <w:pPr>
        <w:pStyle w:val="Listeafsnit"/>
        <w:ind w:left="0"/>
        <w:rPr>
          <w:rFonts w:ascii="Times" w:hAnsi="Times"/>
          <w:b/>
          <w:sz w:val="24"/>
          <w:szCs w:val="24"/>
        </w:rPr>
      </w:pPr>
    </w:p>
    <w:p w14:paraId="46B13FC8" w14:textId="77777777" w:rsidR="0040107D" w:rsidRPr="00654D97" w:rsidRDefault="0040107D" w:rsidP="0040107D">
      <w:pPr>
        <w:pStyle w:val="Listeafsnit"/>
        <w:ind w:left="405"/>
        <w:rPr>
          <w:rFonts w:ascii="Times" w:hAnsi="Times"/>
          <w:b/>
          <w:sz w:val="24"/>
          <w:szCs w:val="24"/>
        </w:rPr>
      </w:pPr>
    </w:p>
    <w:p w14:paraId="18E8BFD7" w14:textId="77777777" w:rsidR="0040107D" w:rsidRPr="00654D97" w:rsidRDefault="0040107D" w:rsidP="002171DE">
      <w:pPr>
        <w:rPr>
          <w:rFonts w:ascii="Times" w:hAnsi="Times"/>
          <w:sz w:val="24"/>
          <w:szCs w:val="24"/>
        </w:rPr>
      </w:pPr>
    </w:p>
    <w:sectPr w:rsidR="0040107D" w:rsidRPr="00654D97" w:rsidSect="009D2BD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endnotePr>
        <w:numFmt w:val="decimal"/>
      </w:endnotePr>
      <w:pgSz w:w="11907" w:h="16840" w:code="9"/>
      <w:pgMar w:top="2472" w:right="1134" w:bottom="1134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9EBBCA" w14:textId="77777777" w:rsidR="006E7E35" w:rsidRDefault="006E7E35">
      <w:r>
        <w:separator/>
      </w:r>
    </w:p>
  </w:endnote>
  <w:endnote w:type="continuationSeparator" w:id="0">
    <w:p w14:paraId="2C6927AA" w14:textId="77777777" w:rsidR="006E7E35" w:rsidRDefault="006E7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618C7FF-B286-4F2F-9274-51D3321F0AE7}"/>
    <w:embedBold r:id="rId2" w:fontKey="{61224231-EA5D-48C8-9C69-803DE19CA429}"/>
    <w:embedItalic r:id="rId3" w:fontKey="{3B33E211-2BAA-449F-BCCB-A3154F85D917}"/>
    <w:embedBoldItalic r:id="rId4" w:fontKey="{AC6958D7-DDCD-4ABC-973E-A9A76BE556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A05083B6-D9CF-4A36-813E-04ACBD81A5CF}"/>
    <w:embedBold r:id="rId6" w:fontKey="{D426A415-FAF6-428F-B49D-B5D7C095755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1ED64F9-F9D7-46E1-971C-98CD9F80841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2899A460-067C-447F-A266-9FDB13C9FB2D}"/>
    <w:embedBold r:id="rId9" w:fontKey="{349474A1-3631-493A-B7B7-2C63B5D8B4EB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2C4CDBE8-86F8-4508-ACCF-39D6AC9E5846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1" w:fontKey="{194AD6B4-1372-4683-8390-EE0A53076618}"/>
    <w:embedBold r:id="rId12" w:fontKey="{BFC7F298-8AAC-4FAB-AD76-9D0D7D93637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3" w:fontKey="{ADACFC7B-65F8-4EB7-BF33-E3C72324F2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24E4C7ED-C3B8-4E64-8F80-2B207CAC21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164A7" w14:textId="77777777" w:rsidR="006256AA" w:rsidRDefault="006256AA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5CD5A" w14:textId="77777777" w:rsidR="004255EC" w:rsidRDefault="00377E9A">
    <w:pPr>
      <w:pStyle w:val="Sidefod"/>
    </w:pPr>
    <w:r>
      <w:rPr>
        <w:noProof/>
        <w:lang w:bidi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7ACF2F9" wp14:editId="10F1F6A1">
              <wp:simplePos x="0" y="0"/>
              <wp:positionH relativeFrom="page">
                <wp:posOffset>5941913</wp:posOffset>
              </wp:positionH>
              <wp:positionV relativeFrom="page">
                <wp:posOffset>9832331</wp:posOffset>
              </wp:positionV>
              <wp:extent cx="889000" cy="816509"/>
              <wp:effectExtent l="0" t="0" r="6350" b="3175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0" cy="81650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DD30DF" w14:textId="77777777" w:rsidR="00AE4FC2" w:rsidRDefault="00AE4FC2" w:rsidP="00377E9A">
                          <w:pPr>
                            <w:pStyle w:val="Linjeoversidenr"/>
                            <w:rPr>
                              <w:rStyle w:val="Sidetal"/>
                            </w:rPr>
                          </w:pPr>
                          <w:r>
                            <w:rPr>
                              <w:noProof/>
                              <w:lang w:bidi="en-GB"/>
                            </w:rPr>
                            <w:drawing>
                              <wp:inline distT="0" distB="0" distL="0" distR="0" wp14:anchorId="1543CCD9" wp14:editId="65165D72">
                                <wp:extent cx="352425" cy="152400"/>
                                <wp:effectExtent l="0" t="0" r="0" b="0"/>
                                <wp:docPr id="10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9A8CA95" w14:textId="77777777" w:rsidR="00AE4FC2" w:rsidRPr="00192812" w:rsidRDefault="0040107D" w:rsidP="00AE4FC2">
                          <w:pPr>
                            <w:rPr>
                              <w:rStyle w:val="Sidetal"/>
                            </w:rPr>
                          </w:pPr>
                          <w:bookmarkStart w:id="4" w:name="SD_LAN_Page_N2"/>
                          <w:r>
                            <w:rPr>
                              <w:rStyle w:val="Sidetal"/>
                              <w:lang w:bidi="en-GB"/>
                            </w:rPr>
                            <w:t>Page</w:t>
                          </w:r>
                          <w:bookmarkEnd w:id="4"/>
                          <w:r>
                            <w:rPr>
                              <w:rStyle w:val="Sidetal"/>
                              <w:lang w:bidi="en-GB"/>
                            </w:rPr>
                            <w:t xml:space="preserve"> </w:t>
                          </w:r>
                          <w:r w:rsidR="00AE4FC2">
                            <w:rPr>
                              <w:rStyle w:val="Sidetal"/>
                              <w:lang w:bidi="en-GB"/>
                            </w:rPr>
                            <w:fldChar w:fldCharType="begin"/>
                          </w:r>
                          <w:r w:rsidR="00AE4FC2">
                            <w:rPr>
                              <w:rStyle w:val="Sidetal"/>
                              <w:lang w:bidi="en-GB"/>
                            </w:rPr>
                            <w:instrText xml:space="preserve"> PAGE </w:instrText>
                          </w:r>
                          <w:r w:rsidR="00AE4FC2">
                            <w:rPr>
                              <w:rStyle w:val="Sidetal"/>
                              <w:lang w:bidi="en-GB"/>
                            </w:rPr>
                            <w:fldChar w:fldCharType="separate"/>
                          </w:r>
                          <w:r w:rsidR="006256AA">
                            <w:rPr>
                              <w:rStyle w:val="Sidetal"/>
                              <w:noProof/>
                              <w:lang w:bidi="en-GB"/>
                            </w:rPr>
                            <w:t>2</w:t>
                          </w:r>
                          <w:r w:rsidR="00AE4FC2">
                            <w:rPr>
                              <w:rStyle w:val="Sidetal"/>
                              <w:lang w:bidi="en-GB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lang w:bidi="en-GB"/>
                            </w:rPr>
                            <w:t>/</w:t>
                          </w:r>
                          <w:r w:rsidR="00AE4FC2">
                            <w:rPr>
                              <w:rStyle w:val="Sidetal"/>
                              <w:lang w:bidi="en-GB"/>
                            </w:rPr>
                            <w:fldChar w:fldCharType="begin"/>
                          </w:r>
                          <w:r w:rsidR="00AE4FC2">
                            <w:rPr>
                              <w:rStyle w:val="Sidetal"/>
                              <w:lang w:bidi="en-GB"/>
                            </w:rPr>
                            <w:instrText xml:space="preserve"> NUMPAGES </w:instrText>
                          </w:r>
                          <w:r w:rsidR="00AE4FC2">
                            <w:rPr>
                              <w:rStyle w:val="Sidetal"/>
                              <w:lang w:bidi="en-GB"/>
                            </w:rPr>
                            <w:fldChar w:fldCharType="separate"/>
                          </w:r>
                          <w:r w:rsidR="006256AA">
                            <w:rPr>
                              <w:rStyle w:val="Sidetal"/>
                              <w:noProof/>
                              <w:lang w:bidi="en-GB"/>
                            </w:rPr>
                            <w:t>5</w:t>
                          </w:r>
                          <w:r w:rsidR="00AE4FC2">
                            <w:rPr>
                              <w:rStyle w:val="Sidetal"/>
                              <w:lang w:bidi="en-G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ACF2F9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467.85pt;margin-top:774.2pt;width:70pt;height:64.3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" filled="f" stroked="f">
              <v:textbox inset="0,0,0,0">
                <w:txbxContent>
                  <w:p w14:paraId="7DDD30DF" w14:textId="77777777" w:rsidR="00AE4FC2" w:rsidRDefault="00AE4FC2" w:rsidP="00377E9A">
                    <w:pPr>
                      <w:pStyle w:val="Linjeoversidenr"/>
                      <w:rPr>
                        <w:rStyle w:val="Sidetal"/>
                      </w:rPr>
                    </w:pPr>
                    <w:r>
                      <w:rPr>
                        <w:noProof/>
                        <w:lang w:bidi="en-GB"/>
                      </w:rPr>
                      <w:drawing>
                        <wp:inline distT="0" distB="0" distL="0" distR="0" wp14:anchorId="1543CCD9" wp14:editId="65165D72">
                          <wp:extent cx="352425" cy="152400"/>
                          <wp:effectExtent l="0" t="0" r="0" b="0"/>
                          <wp:docPr id="10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9A8CA95" w14:textId="77777777" w:rsidR="00AE4FC2" w:rsidRPr="00192812" w:rsidRDefault="0040107D" w:rsidP="00AE4FC2">
                    <w:pPr>
                      <w:rPr>
                        <w:rStyle w:val="Sidetal"/>
                      </w:rPr>
                    </w:pPr>
                    <w:bookmarkStart w:id="5" w:name="SD_LAN_Page_N2"/>
                    <w:r>
                      <w:rPr>
                        <w:rStyle w:val="Sidetal"/>
                        <w:lang w:bidi="en-GB"/>
                      </w:rPr>
                      <w:t>Page</w:t>
                    </w:r>
                    <w:bookmarkEnd w:id="5"/>
                    <w:r>
                      <w:rPr>
                        <w:rStyle w:val="Sidetal"/>
                        <w:lang w:bidi="en-GB"/>
                      </w:rPr>
                      <w:t xml:space="preserve"> </w:t>
                    </w:r>
                    <w:r w:rsidR="00AE4FC2">
                      <w:rPr>
                        <w:rStyle w:val="Sidetal"/>
                        <w:lang w:bidi="en-GB"/>
                      </w:rPr>
                      <w:fldChar w:fldCharType="begin"/>
                    </w:r>
                    <w:r w:rsidR="00AE4FC2">
                      <w:rPr>
                        <w:rStyle w:val="Sidetal"/>
                        <w:lang w:bidi="en-GB"/>
                      </w:rPr>
                      <w:instrText xml:space="preserve"> PAGE </w:instrText>
                    </w:r>
                    <w:r w:rsidR="00AE4FC2">
                      <w:rPr>
                        <w:rStyle w:val="Sidetal"/>
                        <w:lang w:bidi="en-GB"/>
                      </w:rPr>
                      <w:fldChar w:fldCharType="separate"/>
                    </w:r>
                    <w:r w:rsidR="006256AA">
                      <w:rPr>
                        <w:rStyle w:val="Sidetal"/>
                        <w:noProof/>
                        <w:lang w:bidi="en-GB"/>
                      </w:rPr>
                      <w:t>2</w:t>
                    </w:r>
                    <w:r w:rsidR="00AE4FC2">
                      <w:rPr>
                        <w:rStyle w:val="Sidetal"/>
                        <w:lang w:bidi="en-GB"/>
                      </w:rPr>
                      <w:fldChar w:fldCharType="end"/>
                    </w:r>
                    <w:r>
                      <w:rPr>
                        <w:rStyle w:val="Sidetal"/>
                        <w:lang w:bidi="en-GB"/>
                      </w:rPr>
                      <w:t>/</w:t>
                    </w:r>
                    <w:r w:rsidR="00AE4FC2">
                      <w:rPr>
                        <w:rStyle w:val="Sidetal"/>
                        <w:lang w:bidi="en-GB"/>
                      </w:rPr>
                      <w:fldChar w:fldCharType="begin"/>
                    </w:r>
                    <w:r w:rsidR="00AE4FC2">
                      <w:rPr>
                        <w:rStyle w:val="Sidetal"/>
                        <w:lang w:bidi="en-GB"/>
                      </w:rPr>
                      <w:instrText xml:space="preserve"> NUMPAGES </w:instrText>
                    </w:r>
                    <w:r w:rsidR="00AE4FC2">
                      <w:rPr>
                        <w:rStyle w:val="Sidetal"/>
                        <w:lang w:bidi="en-GB"/>
                      </w:rPr>
                      <w:fldChar w:fldCharType="separate"/>
                    </w:r>
                    <w:r w:rsidR="006256AA">
                      <w:rPr>
                        <w:rStyle w:val="Sidetal"/>
                        <w:noProof/>
                        <w:lang w:bidi="en-GB"/>
                      </w:rPr>
                      <w:t>5</w:t>
                    </w:r>
                    <w:r w:rsidR="00AE4FC2">
                      <w:rPr>
                        <w:rStyle w:val="Sidetal"/>
                        <w:lang w:bidi="en-G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255EC">
      <w:rPr>
        <w:lang w:bidi="en-GB"/>
      </w:rPr>
      <w:tab/>
    </w:r>
    <w:r w:rsidR="004255EC">
      <w:rPr>
        <w:lang w:bidi="en-GB"/>
      </w:rPr>
      <w:tab/>
    </w:r>
    <w:r w:rsidR="004255EC">
      <w:rPr>
        <w:lang w:bidi="en-GB"/>
      </w:rPr>
      <w:tab/>
    </w:r>
    <w:r w:rsidR="004255EC" w:rsidRPr="00336DC5">
      <w:rPr>
        <w:vanish/>
      </w:rPr>
      <w:fldChar w:fldCharType="begin"/>
    </w:r>
    <w:r w:rsidR="004255EC" w:rsidRPr="00336DC5">
      <w:rPr>
        <w:vanish/>
      </w:rPr>
      <w:instrText>page</w:instrText>
    </w:r>
    <w:r w:rsidR="004255EC" w:rsidRPr="00336DC5">
      <w:rPr>
        <w:vanish/>
      </w:rPr>
      <w:fldChar w:fldCharType="separate"/>
    </w:r>
    <w:r w:rsidR="006256AA">
      <w:rPr>
        <w:noProof/>
        <w:vanish/>
      </w:rPr>
      <w:t>2</w:t>
    </w:r>
    <w:r w:rsidR="004255EC" w:rsidRPr="00336DC5">
      <w:rPr>
        <w:vanish/>
      </w:rPr>
      <w:fldChar w:fldCharType="end"/>
    </w:r>
    <w:r w:rsidR="004255EC" w:rsidRPr="00336DC5">
      <w:rPr>
        <w:vanish/>
      </w:rPr>
      <w:t>/</w:t>
    </w:r>
    <w:r w:rsidR="004255EC" w:rsidRPr="00336DC5">
      <w:rPr>
        <w:vanish/>
      </w:rPr>
      <w:fldChar w:fldCharType="begin"/>
    </w:r>
    <w:r w:rsidR="004255EC" w:rsidRPr="00336DC5">
      <w:rPr>
        <w:vanish/>
      </w:rPr>
      <w:instrText>numpages</w:instrText>
    </w:r>
    <w:r w:rsidR="004255EC" w:rsidRPr="00336DC5">
      <w:rPr>
        <w:vanish/>
      </w:rPr>
      <w:fldChar w:fldCharType="separate"/>
    </w:r>
    <w:r w:rsidR="006256AA">
      <w:rPr>
        <w:noProof/>
        <w:vanish/>
      </w:rPr>
      <w:t>5</w:t>
    </w:r>
    <w:r w:rsidR="004255EC" w:rsidRPr="00336DC5">
      <w:rPr>
        <w:vanish/>
      </w:rPr>
      <w:fldChar w:fldCharType="end"/>
    </w:r>
    <w:r w:rsidR="004255EC" w:rsidRPr="00336DC5">
      <w:rPr>
        <w:vanish/>
      </w:rPr>
      <w:t>/</w:t>
    </w:r>
    <w:r w:rsidR="004255EC" w:rsidRPr="00336DC5">
      <w:rPr>
        <w:vanish/>
      </w:rPr>
      <w:fldChar w:fldCharType="begin"/>
    </w:r>
    <w:r w:rsidR="004255EC" w:rsidRPr="00336DC5">
      <w:rPr>
        <w:vanish/>
      </w:rPr>
      <w:instrText>sectionpages</w:instrText>
    </w:r>
    <w:r w:rsidR="004255EC" w:rsidRPr="00336DC5">
      <w:rPr>
        <w:vanish/>
      </w:rPr>
      <w:fldChar w:fldCharType="separate"/>
    </w:r>
    <w:r w:rsidR="006256AA">
      <w:rPr>
        <w:noProof/>
        <w:vanish/>
      </w:rPr>
      <w:t>5</w:t>
    </w:r>
    <w:r w:rsidR="004255EC" w:rsidRPr="00336DC5">
      <w:rPr>
        <w:vanish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086D5" w14:textId="77777777" w:rsidR="00C4409C" w:rsidRDefault="00C4409C" w:rsidP="00C4409C"/>
  <w:p w14:paraId="64F168E1" w14:textId="77777777" w:rsidR="00C4409C" w:rsidRDefault="00C4409C" w:rsidP="00C4409C"/>
  <w:p w14:paraId="1C5165DE" w14:textId="77777777" w:rsidR="00C4409C" w:rsidRPr="006C3A1B" w:rsidRDefault="00C4409C" w:rsidP="00C4409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152FE8" w14:textId="77777777" w:rsidR="006E7E35" w:rsidRDefault="006E7E35">
      <w:r>
        <w:separator/>
      </w:r>
    </w:p>
  </w:footnote>
  <w:footnote w:type="continuationSeparator" w:id="0">
    <w:p w14:paraId="39A2E0E7" w14:textId="77777777" w:rsidR="006E7E35" w:rsidRDefault="006E7E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01FD3" w14:textId="77777777" w:rsidR="006256AA" w:rsidRDefault="006256AA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23079" w14:textId="77777777" w:rsidR="00524347" w:rsidRDefault="00433886" w:rsidP="00524347">
    <w:pPr>
      <w:pStyle w:val="Sidehoved"/>
    </w:pPr>
    <w:r>
      <w:rPr>
        <w:noProof/>
        <w:lang w:bidi="en-GB"/>
      </w:rPr>
      <mc:AlternateContent>
        <mc:Choice Requires="wpc">
          <w:drawing>
            <wp:anchor distT="0" distB="0" distL="114300" distR="114300" simplePos="0" relativeHeight="251661312" behindDoc="0" locked="0" layoutInCell="1" allowOverlap="1" wp14:anchorId="539EFCD2" wp14:editId="1555D4FD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2F59E4" id="LogoCanvasHide01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4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bidi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8D8B971" wp14:editId="4D4EDB1F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6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D6A2FC" w14:textId="77777777" w:rsidR="00524347" w:rsidRDefault="0040107D" w:rsidP="00524347">
                          <w:pPr>
                            <w:pStyle w:val="Template-Parentlogoname"/>
                          </w:pPr>
                          <w:bookmarkStart w:id="0" w:name="SD_OFF_Parent_N2"/>
                          <w:r>
                            <w:rPr>
                              <w:lang w:bidi="en-GB"/>
                            </w:rPr>
                            <w:t>Aarhus</w:t>
                          </w:r>
                          <w:r>
                            <w:rPr>
                              <w:lang w:bidi="en-GB"/>
                            </w:rPr>
                            <w:br/>
                            <w:t>University</w:t>
                          </w:r>
                          <w:bookmarkEnd w:id="0"/>
                        </w:p>
                        <w:p w14:paraId="29377E0E" w14:textId="77777777" w:rsidR="00524347" w:rsidRDefault="0040107D" w:rsidP="00524347">
                          <w:pPr>
                            <w:pStyle w:val="Template-Unitnamelogoname"/>
                          </w:pPr>
                          <w:bookmarkStart w:id="1" w:name="SD_OFF_Unitname_N2"/>
                          <w:r>
                            <w:rPr>
                              <w:lang w:bidi="en-GB"/>
                            </w:rPr>
                            <w:t>Arts</w:t>
                          </w:r>
                          <w:bookmarkEnd w:id="1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D8B971"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" filled="f" stroked="f">
              <v:textbox inset="0,0,0,0">
                <w:txbxContent>
                  <w:p w14:paraId="34D6A2FC" w14:textId="77777777" w:rsidR="00524347" w:rsidRDefault="0040107D" w:rsidP="00524347">
                    <w:pPr>
                      <w:pStyle w:val="Template-Parentlogoname"/>
                    </w:pPr>
                    <w:bookmarkStart w:id="2" w:name="SD_OFF_Parent_N2"/>
                    <w:r>
                      <w:rPr>
                        <w:lang w:bidi="en-GB"/>
                      </w:rPr>
                      <w:t>Aarhus</w:t>
                    </w:r>
                    <w:r>
                      <w:rPr>
                        <w:lang w:bidi="en-GB"/>
                      </w:rPr>
                      <w:br/>
                      <w:t>University</w:t>
                    </w:r>
                    <w:bookmarkEnd w:id="2"/>
                  </w:p>
                  <w:p w14:paraId="29377E0E" w14:textId="77777777" w:rsidR="00524347" w:rsidRDefault="0040107D" w:rsidP="00524347">
                    <w:pPr>
                      <w:pStyle w:val="Template-Unitnamelogoname"/>
                    </w:pPr>
                    <w:bookmarkStart w:id="3" w:name="SD_OFF_Unitname_N2"/>
                    <w:r>
                      <w:rPr>
                        <w:lang w:bidi="en-GB"/>
                      </w:rPr>
                      <w:t>Arts</w:t>
                    </w:r>
                    <w:bookmarkEnd w:id="3"/>
                  </w:p>
                </w:txbxContent>
              </v:textbox>
              <w10:wrap anchorx="page" anchory="page"/>
            </v:shape>
          </w:pict>
        </mc:Fallback>
      </mc:AlternateContent>
    </w:r>
  </w:p>
  <w:p w14:paraId="689A479B" w14:textId="77777777" w:rsidR="00524347" w:rsidRDefault="00524347">
    <w:pPr>
      <w:pStyle w:val="Sidehoved"/>
    </w:pPr>
  </w:p>
  <w:p w14:paraId="01B9E140" w14:textId="77777777" w:rsidR="002312BD" w:rsidRDefault="00433886">
    <w:pPr>
      <w:pStyle w:val="Sidehoved"/>
    </w:pPr>
    <w:r>
      <w:rPr>
        <w:noProof/>
        <w:lang w:bidi="en-GB"/>
      </w:rPr>
      <w:drawing>
        <wp:anchor distT="0" distB="0" distL="114300" distR="114300" simplePos="0" relativeHeight="251657216" behindDoc="1" locked="0" layoutInCell="1" allowOverlap="1" wp14:anchorId="65392181" wp14:editId="5BC74B9F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5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4FC2" w:rsidRPr="00AE4FC2">
      <w:rPr>
        <w:noProof/>
        <w:lang w:bidi="en-GB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FE587" w14:textId="77777777" w:rsidR="00524347" w:rsidRDefault="00302AF3" w:rsidP="00524347">
    <w:pPr>
      <w:pStyle w:val="Sidehoved"/>
    </w:pPr>
    <w:r>
      <w:rPr>
        <w:noProof/>
        <w:lang w:bidi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D8F2C7F" wp14:editId="68AACBD7">
              <wp:simplePos x="0" y="0"/>
              <wp:positionH relativeFrom="page">
                <wp:posOffset>1466850</wp:posOffset>
              </wp:positionH>
              <wp:positionV relativeFrom="page">
                <wp:posOffset>361950</wp:posOffset>
              </wp:positionV>
              <wp:extent cx="4429125" cy="739140"/>
              <wp:effectExtent l="0" t="0" r="9525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912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3C5234" w14:textId="77777777" w:rsidR="00524347" w:rsidRDefault="0040107D" w:rsidP="00524347">
                          <w:pPr>
                            <w:pStyle w:val="Template-Parentlogoname"/>
                          </w:pPr>
                          <w:bookmarkStart w:id="6" w:name="SD_OFF_Parent"/>
                          <w:r>
                            <w:rPr>
                              <w:lang w:bidi="en-GB"/>
                            </w:rPr>
                            <w:t>Aarhus</w:t>
                          </w:r>
                          <w:r>
                            <w:rPr>
                              <w:lang w:bidi="en-GB"/>
                            </w:rPr>
                            <w:br/>
                            <w:t>University</w:t>
                          </w:r>
                          <w:bookmarkEnd w:id="6"/>
                        </w:p>
                        <w:p w14:paraId="662A588D" w14:textId="77777777" w:rsidR="00524347" w:rsidRDefault="0040107D" w:rsidP="00524347">
                          <w:pPr>
                            <w:pStyle w:val="Template-Unitnamelogoname"/>
                          </w:pPr>
                          <w:bookmarkStart w:id="7" w:name="SD_OFF_UnitName"/>
                          <w:r>
                            <w:rPr>
                              <w:lang w:bidi="en-GB"/>
                            </w:rPr>
                            <w:t>Arts</w:t>
                          </w:r>
                          <w:bookmarkEnd w:id="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8F2C7F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5pt;margin-top:28.5pt;width:348.75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" filled="f" stroked="f">
              <v:textbox inset="0,0,0,0">
                <w:txbxContent>
                  <w:p w14:paraId="353C5234" w14:textId="77777777" w:rsidR="00524347" w:rsidRDefault="0040107D" w:rsidP="00524347">
                    <w:pPr>
                      <w:pStyle w:val="Template-Parentlogoname"/>
                    </w:pPr>
                    <w:bookmarkStart w:id="8" w:name="SD_OFF_Parent"/>
                    <w:r>
                      <w:rPr>
                        <w:lang w:bidi="en-GB"/>
                      </w:rPr>
                      <w:t>Aarhus</w:t>
                    </w:r>
                    <w:r>
                      <w:rPr>
                        <w:lang w:bidi="en-GB"/>
                      </w:rPr>
                      <w:br/>
                      <w:t>University</w:t>
                    </w:r>
                    <w:bookmarkEnd w:id="8"/>
                  </w:p>
                  <w:p w14:paraId="662A588D" w14:textId="77777777" w:rsidR="00524347" w:rsidRDefault="0040107D" w:rsidP="00524347">
                    <w:pPr>
                      <w:pStyle w:val="Template-Unitnamelogoname"/>
                    </w:pPr>
                    <w:bookmarkStart w:id="9" w:name="SD_OFF_UnitName"/>
                    <w:r>
                      <w:rPr>
                        <w:lang w:bidi="en-GB"/>
                      </w:rPr>
                      <w:t>Arts</w:t>
                    </w:r>
                    <w:bookmarkEnd w:id="9"/>
                  </w:p>
                </w:txbxContent>
              </v:textbox>
              <w10:wrap anchorx="page" anchory="page"/>
            </v:shape>
          </w:pict>
        </mc:Fallback>
      </mc:AlternateContent>
    </w:r>
    <w:r w:rsidR="000446A2">
      <w:rPr>
        <w:noProof/>
        <w:lang w:bidi="en-GB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B5AF0C9" wp14:editId="6AD44E9F">
              <wp:simplePos x="0" y="0"/>
              <wp:positionH relativeFrom="page">
                <wp:posOffset>5939790</wp:posOffset>
              </wp:positionH>
              <wp:positionV relativeFrom="page">
                <wp:posOffset>227965</wp:posOffset>
              </wp:positionV>
              <wp:extent cx="1350010" cy="4229100"/>
              <wp:effectExtent l="0" t="0" r="254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001D10" w14:textId="77777777" w:rsidR="00CB4FA5" w:rsidRDefault="00CB4FA5" w:rsidP="00CB4FA5">
                          <w:pPr>
                            <w:pStyle w:val="Template-Afdeling"/>
                          </w:pPr>
                        </w:p>
                        <w:p w14:paraId="3367C13C" w14:textId="77777777" w:rsidR="000446A2" w:rsidRDefault="0040107D" w:rsidP="00302AF3">
                          <w:pPr>
                            <w:pStyle w:val="DokumentNavn"/>
                          </w:pPr>
                          <w:bookmarkStart w:id="10" w:name="SD_LAN_Memo"/>
                          <w:r>
                            <w:rPr>
                              <w:lang w:bidi="en-GB"/>
                            </w:rPr>
                            <w:t>Memo</w:t>
                          </w:r>
                          <w:bookmarkEnd w:id="10"/>
                        </w:p>
                        <w:p w14:paraId="2E6CF8A5" w14:textId="77777777" w:rsidR="000446A2" w:rsidRDefault="000446A2" w:rsidP="00CB4FA5">
                          <w:pPr>
                            <w:pStyle w:val="Template"/>
                          </w:pPr>
                        </w:p>
                        <w:p w14:paraId="258BABF8" w14:textId="77777777" w:rsidR="003563A2" w:rsidRPr="0040107D" w:rsidRDefault="00A1656B" w:rsidP="003563A2">
                          <w:pPr>
                            <w:pStyle w:val="Template-NavnMellemnavn"/>
                          </w:pPr>
                          <w:bookmarkStart w:id="11" w:name="HIF_SD_USR_Name"/>
                          <w:r>
                            <w:rPr>
                              <w:lang w:bidi="en-GB"/>
                            </w:rPr>
                            <w:t>Pernille Roholt</w:t>
                          </w:r>
                        </w:p>
                        <w:bookmarkEnd w:id="11"/>
                        <w:p w14:paraId="7A511900" w14:textId="77777777" w:rsidR="00CB4FA5" w:rsidRDefault="00CB4FA5" w:rsidP="00CB4FA5">
                          <w:pPr>
                            <w:pStyle w:val="Template"/>
                          </w:pPr>
                        </w:p>
                        <w:p w14:paraId="14391DA2" w14:textId="77777777" w:rsidR="005E70F5" w:rsidRPr="00307E90" w:rsidRDefault="0040107D" w:rsidP="005E70F5">
                          <w:pPr>
                            <w:pStyle w:val="Template"/>
                          </w:pPr>
                          <w:bookmarkStart w:id="12" w:name="SD_LAN_Date"/>
                          <w:r>
                            <w:rPr>
                              <w:lang w:bidi="en-GB"/>
                            </w:rPr>
                            <w:t>Date</w:t>
                          </w:r>
                          <w:bookmarkEnd w:id="12"/>
                          <w:r>
                            <w:rPr>
                              <w:lang w:bidi="en-GB"/>
                            </w:rPr>
                            <w:t xml:space="preserve">: </w:t>
                          </w:r>
                          <w:bookmarkStart w:id="13" w:name="SD_FLD_DocumentDate"/>
                          <w:r>
                            <w:rPr>
                              <w:lang w:bidi="en-GB"/>
                            </w:rPr>
                            <w:t>21</w:t>
                          </w:r>
                          <w:bookmarkEnd w:id="13"/>
                          <w:r>
                            <w:rPr>
                              <w:lang w:bidi="en-GB"/>
                            </w:rPr>
                            <w:t xml:space="preserve"> September 2021</w:t>
                          </w:r>
                        </w:p>
                        <w:p w14:paraId="6E329F0C" w14:textId="77777777" w:rsidR="005E70F5" w:rsidRPr="0040107D" w:rsidRDefault="0040107D" w:rsidP="005E70F5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4" w:name="SD_LAN_Sagsnr"/>
                          <w:bookmarkStart w:id="15" w:name="HIF_SD_FLD_Sagsnummer"/>
                          <w:r w:rsidRPr="0040107D">
                            <w:rPr>
                              <w:vanish/>
                              <w:lang w:eastAsia="da-DK"/>
                            </w:rPr>
                            <w:t>Sags nr</w:t>
                          </w:r>
                          <w:bookmarkEnd w:id="14"/>
                          <w:r w:rsidR="005E70F5" w:rsidRPr="0040107D">
                            <w:rPr>
                              <w:vanish/>
                              <w:lang w:eastAsia="da-DK"/>
                            </w:rPr>
                            <w:t xml:space="preserve">.: </w:t>
                          </w:r>
                          <w:bookmarkStart w:id="16" w:name="SD_FLD_Sagsnummer"/>
                          <w:bookmarkEnd w:id="16"/>
                        </w:p>
                        <w:p w14:paraId="270C8F57" w14:textId="77777777" w:rsidR="005E70F5" w:rsidRPr="0040107D" w:rsidRDefault="0040107D" w:rsidP="005E70F5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7" w:name="SD_LAN_Ref"/>
                          <w:bookmarkStart w:id="18" w:name="HIF_SD_FLD_Reference"/>
                          <w:bookmarkEnd w:id="15"/>
                          <w:r w:rsidRPr="0040107D">
                            <w:rPr>
                              <w:vanish/>
                              <w:lang w:eastAsia="da-DK"/>
                            </w:rPr>
                            <w:t>Ref</w:t>
                          </w:r>
                          <w:bookmarkEnd w:id="17"/>
                          <w:r w:rsidR="005E70F5" w:rsidRPr="0040107D">
                            <w:rPr>
                              <w:vanish/>
                              <w:lang w:eastAsia="da-DK"/>
                            </w:rPr>
                            <w:t xml:space="preserve">: </w:t>
                          </w:r>
                          <w:bookmarkStart w:id="19" w:name="SD_FLD_Reference"/>
                          <w:bookmarkEnd w:id="19"/>
                        </w:p>
                        <w:bookmarkEnd w:id="18"/>
                        <w:p w14:paraId="27E3B960" w14:textId="77777777" w:rsidR="005E70F5" w:rsidRPr="00C96CED" w:rsidRDefault="00433886" w:rsidP="005E70F5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bidi="en-GB"/>
                            </w:rPr>
                            <w:drawing>
                              <wp:inline distT="0" distB="0" distL="0" distR="0" wp14:anchorId="260BDC98" wp14:editId="301A8890">
                                <wp:extent cx="352425" cy="152400"/>
                                <wp:effectExtent l="0" t="0" r="0" b="0"/>
                                <wp:docPr id="11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64B5743" w14:textId="77777777" w:rsidR="005E70F5" w:rsidRDefault="005E70F5" w:rsidP="005E70F5">
                          <w:pPr>
                            <w:pStyle w:val="Template-Date"/>
                            <w:spacing w:line="120" w:lineRule="exact"/>
                          </w:pPr>
                        </w:p>
                        <w:p w14:paraId="735F98CD" w14:textId="77777777" w:rsidR="002312BD" w:rsidRPr="005E70F5" w:rsidRDefault="0040107D" w:rsidP="005E70F5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0" w:name="SD_LAN_Page"/>
                          <w:r>
                            <w:rPr>
                              <w:lang w:bidi="en-GB"/>
                            </w:rPr>
                            <w:t>Page</w:t>
                          </w:r>
                          <w:bookmarkEnd w:id="20"/>
                          <w:r>
                            <w:rPr>
                              <w:lang w:bidi="en-GB"/>
                            </w:rPr>
                            <w:t xml:space="preserve"> </w:t>
                          </w:r>
                          <w:r w:rsidR="005E70F5">
                            <w:rPr>
                              <w:rStyle w:val="Sidetal"/>
                              <w:noProof w:val="0"/>
                              <w:lang w:bidi="en-GB"/>
                            </w:rPr>
                            <w:fldChar w:fldCharType="begin"/>
                          </w:r>
                          <w:r w:rsidR="005E70F5">
                            <w:rPr>
                              <w:rStyle w:val="Sidetal"/>
                              <w:noProof w:val="0"/>
                              <w:lang w:bidi="en-GB"/>
                            </w:rPr>
                            <w:instrText xml:space="preserve"> PAGE </w:instrText>
                          </w:r>
                          <w:r w:rsidR="005E70F5">
                            <w:rPr>
                              <w:rStyle w:val="Sidetal"/>
                              <w:noProof w:val="0"/>
                              <w:lang w:bidi="en-GB"/>
                            </w:rPr>
                            <w:fldChar w:fldCharType="separate"/>
                          </w:r>
                          <w:r w:rsidR="006256AA">
                            <w:rPr>
                              <w:rStyle w:val="Sidetal"/>
                              <w:lang w:bidi="en-GB"/>
                            </w:rPr>
                            <w:t>1</w:t>
                          </w:r>
                          <w:r w:rsidR="005E70F5">
                            <w:rPr>
                              <w:rStyle w:val="Sidetal"/>
                              <w:noProof w:val="0"/>
                              <w:lang w:bidi="en-GB"/>
                            </w:rPr>
                            <w:fldChar w:fldCharType="end"/>
                          </w:r>
                          <w:r w:rsidR="005E70F5">
                            <w:rPr>
                              <w:rStyle w:val="Sidetal"/>
                              <w:noProof w:val="0"/>
                              <w:lang w:bidi="en-GB"/>
                            </w:rPr>
                            <w:t>/</w:t>
                          </w:r>
                          <w:r w:rsidR="005E70F5">
                            <w:rPr>
                              <w:rStyle w:val="Sidetal"/>
                              <w:noProof w:val="0"/>
                              <w:lang w:bidi="en-GB"/>
                            </w:rPr>
                            <w:fldChar w:fldCharType="begin"/>
                          </w:r>
                          <w:r w:rsidR="005E70F5">
                            <w:rPr>
                              <w:rStyle w:val="Sidetal"/>
                              <w:noProof w:val="0"/>
                              <w:lang w:bidi="en-GB"/>
                            </w:rPr>
                            <w:instrText xml:space="preserve"> NUMPAGES </w:instrText>
                          </w:r>
                          <w:r w:rsidR="005E70F5">
                            <w:rPr>
                              <w:rStyle w:val="Sidetal"/>
                              <w:noProof w:val="0"/>
                              <w:lang w:bidi="en-GB"/>
                            </w:rPr>
                            <w:fldChar w:fldCharType="separate"/>
                          </w:r>
                          <w:r w:rsidR="006256AA">
                            <w:rPr>
                              <w:rStyle w:val="Sidetal"/>
                              <w:lang w:bidi="en-GB"/>
                            </w:rPr>
                            <w:t>1</w:t>
                          </w:r>
                          <w:r w:rsidR="005E70F5">
                            <w:rPr>
                              <w:rStyle w:val="Sidetal"/>
                              <w:noProof w:val="0"/>
                              <w:lang w:bidi="en-G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5AF0C9" id="Text Box 4" o:spid="_x0000_s1029" type="#_x0000_t202" style="position:absolute;margin-left:467.7pt;margin-top:17.95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" filled="f" stroked="f">
              <v:textbox inset="0,0,0,0">
                <w:txbxContent>
                  <w:p w14:paraId="24001D10" w14:textId="77777777" w:rsidR="00CB4FA5" w:rsidRDefault="00CB4FA5" w:rsidP="00CB4FA5">
                    <w:pPr>
                      <w:pStyle w:val="Template-Afdeling"/>
                    </w:pPr>
                  </w:p>
                  <w:p w14:paraId="3367C13C" w14:textId="77777777" w:rsidR="000446A2" w:rsidRDefault="0040107D" w:rsidP="00302AF3">
                    <w:pPr>
                      <w:pStyle w:val="DokumentNavn"/>
                    </w:pPr>
                    <w:bookmarkStart w:id="21" w:name="SD_LAN_Memo"/>
                    <w:r>
                      <w:rPr>
                        <w:lang w:bidi="en-GB"/>
                      </w:rPr>
                      <w:t>Memo</w:t>
                    </w:r>
                    <w:bookmarkEnd w:id="21"/>
                  </w:p>
                  <w:p w14:paraId="2E6CF8A5" w14:textId="77777777" w:rsidR="000446A2" w:rsidRDefault="000446A2" w:rsidP="00CB4FA5">
                    <w:pPr>
                      <w:pStyle w:val="Template"/>
                    </w:pPr>
                  </w:p>
                  <w:p w14:paraId="258BABF8" w14:textId="77777777" w:rsidR="003563A2" w:rsidRPr="0040107D" w:rsidRDefault="00A1656B" w:rsidP="003563A2">
                    <w:pPr>
                      <w:pStyle w:val="Template-NavnMellemnavn"/>
                    </w:pPr>
                    <w:bookmarkStart w:id="22" w:name="HIF_SD_USR_Name"/>
                    <w:r>
                      <w:rPr>
                        <w:lang w:bidi="en-GB"/>
                      </w:rPr>
                      <w:t>Pernille Roholt</w:t>
                    </w:r>
                  </w:p>
                  <w:bookmarkEnd w:id="22"/>
                  <w:p w14:paraId="7A511900" w14:textId="77777777" w:rsidR="00CB4FA5" w:rsidRDefault="00CB4FA5" w:rsidP="00CB4FA5">
                    <w:pPr>
                      <w:pStyle w:val="Template"/>
                    </w:pPr>
                  </w:p>
                  <w:p w14:paraId="14391DA2" w14:textId="77777777" w:rsidR="005E70F5" w:rsidRPr="00307E90" w:rsidRDefault="0040107D" w:rsidP="005E70F5">
                    <w:pPr>
                      <w:pStyle w:val="Template"/>
                    </w:pPr>
                    <w:bookmarkStart w:id="23" w:name="SD_LAN_Date"/>
                    <w:r>
                      <w:rPr>
                        <w:lang w:bidi="en-GB"/>
                      </w:rPr>
                      <w:t>Date</w:t>
                    </w:r>
                    <w:bookmarkEnd w:id="23"/>
                    <w:r>
                      <w:rPr>
                        <w:lang w:bidi="en-GB"/>
                      </w:rPr>
                      <w:t xml:space="preserve">: </w:t>
                    </w:r>
                    <w:bookmarkStart w:id="24" w:name="SD_FLD_DocumentDate"/>
                    <w:r>
                      <w:rPr>
                        <w:lang w:bidi="en-GB"/>
                      </w:rPr>
                      <w:t>21</w:t>
                    </w:r>
                    <w:bookmarkEnd w:id="24"/>
                    <w:r>
                      <w:rPr>
                        <w:lang w:bidi="en-GB"/>
                      </w:rPr>
                      <w:t xml:space="preserve"> September 2021</w:t>
                    </w:r>
                  </w:p>
                  <w:p w14:paraId="6E329F0C" w14:textId="77777777" w:rsidR="005E70F5" w:rsidRPr="0040107D" w:rsidRDefault="0040107D" w:rsidP="005E70F5">
                    <w:pPr>
                      <w:pStyle w:val="Template"/>
                      <w:rPr>
                        <w:vanish/>
                      </w:rPr>
                    </w:pPr>
                    <w:bookmarkStart w:id="25" w:name="SD_LAN_Sagsnr"/>
                    <w:bookmarkStart w:id="26" w:name="HIF_SD_FLD_Sagsnummer"/>
                    <w:r w:rsidRPr="0040107D">
                      <w:rPr>
                        <w:vanish/>
                        <w:lang w:eastAsia="da-DK"/>
                      </w:rPr>
                      <w:t>Sags nr</w:t>
                    </w:r>
                    <w:bookmarkEnd w:id="25"/>
                    <w:r w:rsidR="005E70F5" w:rsidRPr="0040107D">
                      <w:rPr>
                        <w:vanish/>
                        <w:lang w:eastAsia="da-DK"/>
                      </w:rPr>
                      <w:t xml:space="preserve">.: </w:t>
                    </w:r>
                    <w:bookmarkStart w:id="27" w:name="SD_FLD_Sagsnummer"/>
                    <w:bookmarkEnd w:id="27"/>
                  </w:p>
                  <w:p w14:paraId="270C8F57" w14:textId="77777777" w:rsidR="005E70F5" w:rsidRPr="0040107D" w:rsidRDefault="0040107D" w:rsidP="005E70F5">
                    <w:pPr>
                      <w:pStyle w:val="Template"/>
                      <w:rPr>
                        <w:vanish/>
                      </w:rPr>
                    </w:pPr>
                    <w:bookmarkStart w:id="28" w:name="SD_LAN_Ref"/>
                    <w:bookmarkStart w:id="29" w:name="HIF_SD_FLD_Reference"/>
                    <w:bookmarkEnd w:id="26"/>
                    <w:r w:rsidRPr="0040107D">
                      <w:rPr>
                        <w:vanish/>
                        <w:lang w:eastAsia="da-DK"/>
                      </w:rPr>
                      <w:t>Ref</w:t>
                    </w:r>
                    <w:bookmarkEnd w:id="28"/>
                    <w:r w:rsidR="005E70F5" w:rsidRPr="0040107D">
                      <w:rPr>
                        <w:vanish/>
                        <w:lang w:eastAsia="da-DK"/>
                      </w:rPr>
                      <w:t xml:space="preserve">: </w:t>
                    </w:r>
                    <w:bookmarkStart w:id="30" w:name="SD_FLD_Reference"/>
                    <w:bookmarkEnd w:id="30"/>
                  </w:p>
                  <w:bookmarkEnd w:id="29"/>
                  <w:p w14:paraId="27E3B960" w14:textId="77777777" w:rsidR="005E70F5" w:rsidRPr="00C96CED" w:rsidRDefault="00433886" w:rsidP="005E70F5">
                    <w:pPr>
                      <w:pStyle w:val="Template-Date"/>
                      <w:spacing w:line="260" w:lineRule="exact"/>
                    </w:pPr>
                    <w:r>
                      <w:rPr>
                        <w:lang w:bidi="en-GB"/>
                      </w:rPr>
                      <w:drawing>
                        <wp:inline distT="0" distB="0" distL="0" distR="0" wp14:anchorId="260BDC98" wp14:editId="301A8890">
                          <wp:extent cx="352425" cy="152400"/>
                          <wp:effectExtent l="0" t="0" r="0" b="0"/>
                          <wp:docPr id="11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64B5743" w14:textId="77777777" w:rsidR="005E70F5" w:rsidRDefault="005E70F5" w:rsidP="005E70F5">
                    <w:pPr>
                      <w:pStyle w:val="Template-Date"/>
                      <w:spacing w:line="120" w:lineRule="exact"/>
                    </w:pPr>
                  </w:p>
                  <w:p w14:paraId="735F98CD" w14:textId="77777777" w:rsidR="002312BD" w:rsidRPr="005E70F5" w:rsidRDefault="0040107D" w:rsidP="005E70F5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1" w:name="SD_LAN_Page"/>
                    <w:r>
                      <w:rPr>
                        <w:lang w:bidi="en-GB"/>
                      </w:rPr>
                      <w:t>Page</w:t>
                    </w:r>
                    <w:bookmarkEnd w:id="31"/>
                    <w:r>
                      <w:rPr>
                        <w:lang w:bidi="en-GB"/>
                      </w:rPr>
                      <w:t xml:space="preserve"> </w:t>
                    </w:r>
                    <w:r w:rsidR="005E70F5">
                      <w:rPr>
                        <w:rStyle w:val="Sidetal"/>
                        <w:noProof w:val="0"/>
                        <w:lang w:bidi="en-GB"/>
                      </w:rPr>
                      <w:fldChar w:fldCharType="begin"/>
                    </w:r>
                    <w:r w:rsidR="005E70F5">
                      <w:rPr>
                        <w:rStyle w:val="Sidetal"/>
                        <w:noProof w:val="0"/>
                        <w:lang w:bidi="en-GB"/>
                      </w:rPr>
                      <w:instrText xml:space="preserve"> PAGE </w:instrText>
                    </w:r>
                    <w:r w:rsidR="005E70F5">
                      <w:rPr>
                        <w:rStyle w:val="Sidetal"/>
                        <w:noProof w:val="0"/>
                        <w:lang w:bidi="en-GB"/>
                      </w:rPr>
                      <w:fldChar w:fldCharType="separate"/>
                    </w:r>
                    <w:r w:rsidR="006256AA">
                      <w:rPr>
                        <w:rStyle w:val="Sidetal"/>
                        <w:lang w:bidi="en-GB"/>
                      </w:rPr>
                      <w:t>1</w:t>
                    </w:r>
                    <w:r w:rsidR="005E70F5">
                      <w:rPr>
                        <w:rStyle w:val="Sidetal"/>
                        <w:noProof w:val="0"/>
                        <w:lang w:bidi="en-GB"/>
                      </w:rPr>
                      <w:fldChar w:fldCharType="end"/>
                    </w:r>
                    <w:r w:rsidR="005E70F5">
                      <w:rPr>
                        <w:rStyle w:val="Sidetal"/>
                        <w:noProof w:val="0"/>
                        <w:lang w:bidi="en-GB"/>
                      </w:rPr>
                      <w:t>/</w:t>
                    </w:r>
                    <w:r w:rsidR="005E70F5">
                      <w:rPr>
                        <w:rStyle w:val="Sidetal"/>
                        <w:noProof w:val="0"/>
                        <w:lang w:bidi="en-GB"/>
                      </w:rPr>
                      <w:fldChar w:fldCharType="begin"/>
                    </w:r>
                    <w:r w:rsidR="005E70F5">
                      <w:rPr>
                        <w:rStyle w:val="Sidetal"/>
                        <w:noProof w:val="0"/>
                        <w:lang w:bidi="en-GB"/>
                      </w:rPr>
                      <w:instrText xml:space="preserve"> NUMPAGES </w:instrText>
                    </w:r>
                    <w:r w:rsidR="005E70F5">
                      <w:rPr>
                        <w:rStyle w:val="Sidetal"/>
                        <w:noProof w:val="0"/>
                        <w:lang w:bidi="en-GB"/>
                      </w:rPr>
                      <w:fldChar w:fldCharType="separate"/>
                    </w:r>
                    <w:r w:rsidR="006256AA">
                      <w:rPr>
                        <w:rStyle w:val="Sidetal"/>
                        <w:lang w:bidi="en-GB"/>
                      </w:rPr>
                      <w:t>1</w:t>
                    </w:r>
                    <w:r w:rsidR="005E70F5">
                      <w:rPr>
                        <w:rStyle w:val="Sidetal"/>
                        <w:noProof w:val="0"/>
                        <w:lang w:bidi="en-G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33886">
      <w:rPr>
        <w:noProof/>
        <w:lang w:bidi="en-GB"/>
      </w:rPr>
      <mc:AlternateContent>
        <mc:Choice Requires="wpc">
          <w:drawing>
            <wp:anchor distT="0" distB="0" distL="114300" distR="114300" simplePos="0" relativeHeight="251659264" behindDoc="0" locked="0" layoutInCell="1" allowOverlap="1" wp14:anchorId="6DD9107C" wp14:editId="3B5A6673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576F84"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2BA565A7" w14:textId="77777777" w:rsidR="002312BD" w:rsidRDefault="00433886">
    <w:pPr>
      <w:pStyle w:val="Sidehoved"/>
    </w:pPr>
    <w:r>
      <w:rPr>
        <w:noProof/>
        <w:lang w:bidi="en-GB"/>
      </w:rPr>
      <w:drawing>
        <wp:anchor distT="0" distB="0" distL="114300" distR="114300" simplePos="0" relativeHeight="251655168" behindDoc="1" locked="0" layoutInCell="1" allowOverlap="1" wp14:anchorId="161917EE" wp14:editId="5BB7CA3E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4FCA098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EE3F4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D68C9AE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0E267E8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D1696B8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325274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DC2FDA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141E7A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575487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260F492D"/>
    <w:multiLevelType w:val="multilevel"/>
    <w:tmpl w:val="82660D2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7F70553E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 w15:restartNumberingAfterBreak="0">
    <w:nsid w:val="6ACB3B03"/>
    <w:multiLevelType w:val="multilevel"/>
    <w:tmpl w:val="8FAC2818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5" w15:restartNumberingAfterBreak="0">
    <w:nsid w:val="734C7605"/>
    <w:multiLevelType w:val="multilevel"/>
    <w:tmpl w:val="6F9C578E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9"/>
  </w:num>
  <w:num w:numId="2">
    <w:abstractNumId w:val="12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5"/>
  </w:num>
  <w:num w:numId="13">
    <w:abstractNumId w:val="13"/>
  </w:num>
  <w:num w:numId="14">
    <w:abstractNumId w:val="10"/>
  </w:num>
  <w:num w:numId="15">
    <w:abstractNumId w:val="11"/>
  </w:num>
  <w:num w:numId="16">
    <w:abstractNumId w:val="13"/>
  </w:num>
  <w:num w:numId="17">
    <w:abstractNumId w:val="9"/>
  </w:num>
  <w:num w:numId="18">
    <w:abstractNumId w:val="12"/>
  </w:num>
  <w:num w:numId="19">
    <w:abstractNumId w:val="10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11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14"/>
  </w:num>
  <w:num w:numId="30">
    <w:abstractNumId w:val="15"/>
  </w:num>
  <w:num w:numId="31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da-DK" w:vendorID="64" w:dllVersion="6" w:nlCheck="1" w:checkStyle="0"/>
  <w:activeWritingStyle w:appName="MSWord" w:lang="da-DK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6" w:nlCheck="1" w:checkStyle="1"/>
  <w:activeWritingStyle w:appName="MSWord" w:lang="en-GB" w:vendorID="64" w:dllVersion="0" w:nlCheck="1" w:checkStyle="0"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07D"/>
    <w:rsid w:val="00001C5B"/>
    <w:rsid w:val="00003B6C"/>
    <w:rsid w:val="00007510"/>
    <w:rsid w:val="00020295"/>
    <w:rsid w:val="00026EA7"/>
    <w:rsid w:val="00041E76"/>
    <w:rsid w:val="000446A2"/>
    <w:rsid w:val="00051A09"/>
    <w:rsid w:val="00071E36"/>
    <w:rsid w:val="000824DA"/>
    <w:rsid w:val="00087773"/>
    <w:rsid w:val="00094D54"/>
    <w:rsid w:val="00097171"/>
    <w:rsid w:val="000A1051"/>
    <w:rsid w:val="000A50C4"/>
    <w:rsid w:val="000A762F"/>
    <w:rsid w:val="000B45C3"/>
    <w:rsid w:val="000D2892"/>
    <w:rsid w:val="000F3AE8"/>
    <w:rsid w:val="0010077A"/>
    <w:rsid w:val="001043F7"/>
    <w:rsid w:val="00127EF6"/>
    <w:rsid w:val="00130EC0"/>
    <w:rsid w:val="0013303E"/>
    <w:rsid w:val="001366F0"/>
    <w:rsid w:val="001373A9"/>
    <w:rsid w:val="0014660D"/>
    <w:rsid w:val="00153477"/>
    <w:rsid w:val="0017345F"/>
    <w:rsid w:val="00185F45"/>
    <w:rsid w:val="00192812"/>
    <w:rsid w:val="001A2349"/>
    <w:rsid w:val="001B5836"/>
    <w:rsid w:val="001D44BE"/>
    <w:rsid w:val="001F2EA7"/>
    <w:rsid w:val="00212D3F"/>
    <w:rsid w:val="002171DE"/>
    <w:rsid w:val="002261F4"/>
    <w:rsid w:val="002278B7"/>
    <w:rsid w:val="00227E7F"/>
    <w:rsid w:val="002312BD"/>
    <w:rsid w:val="0023460A"/>
    <w:rsid w:val="00241DFE"/>
    <w:rsid w:val="002573D0"/>
    <w:rsid w:val="0026721B"/>
    <w:rsid w:val="00287815"/>
    <w:rsid w:val="002C6B7D"/>
    <w:rsid w:val="002D26AE"/>
    <w:rsid w:val="002E326D"/>
    <w:rsid w:val="00301369"/>
    <w:rsid w:val="00302AF3"/>
    <w:rsid w:val="003064B1"/>
    <w:rsid w:val="003216D6"/>
    <w:rsid w:val="0032281A"/>
    <w:rsid w:val="003536C8"/>
    <w:rsid w:val="003563A2"/>
    <w:rsid w:val="00361F20"/>
    <w:rsid w:val="00364F55"/>
    <w:rsid w:val="00377E9A"/>
    <w:rsid w:val="003A5E3F"/>
    <w:rsid w:val="003B1B48"/>
    <w:rsid w:val="003C2734"/>
    <w:rsid w:val="003C5575"/>
    <w:rsid w:val="003D5C25"/>
    <w:rsid w:val="003E6170"/>
    <w:rsid w:val="003F15E1"/>
    <w:rsid w:val="003F24CF"/>
    <w:rsid w:val="003F33BA"/>
    <w:rsid w:val="003F7193"/>
    <w:rsid w:val="0040107D"/>
    <w:rsid w:val="00425019"/>
    <w:rsid w:val="004255EC"/>
    <w:rsid w:val="00433886"/>
    <w:rsid w:val="00443D5B"/>
    <w:rsid w:val="00450E2A"/>
    <w:rsid w:val="00451C6E"/>
    <w:rsid w:val="00456317"/>
    <w:rsid w:val="00465565"/>
    <w:rsid w:val="0047684D"/>
    <w:rsid w:val="0048777D"/>
    <w:rsid w:val="004A199E"/>
    <w:rsid w:val="004A66E6"/>
    <w:rsid w:val="004C208C"/>
    <w:rsid w:val="00503D76"/>
    <w:rsid w:val="00504494"/>
    <w:rsid w:val="00522D69"/>
    <w:rsid w:val="00524347"/>
    <w:rsid w:val="00524DD1"/>
    <w:rsid w:val="005274FB"/>
    <w:rsid w:val="00547ACA"/>
    <w:rsid w:val="005549B1"/>
    <w:rsid w:val="00562043"/>
    <w:rsid w:val="005802EE"/>
    <w:rsid w:val="0058520A"/>
    <w:rsid w:val="00590D08"/>
    <w:rsid w:val="005A697A"/>
    <w:rsid w:val="005D01E3"/>
    <w:rsid w:val="005D2E7C"/>
    <w:rsid w:val="005E6CB9"/>
    <w:rsid w:val="005E70F5"/>
    <w:rsid w:val="006032FC"/>
    <w:rsid w:val="00615E0B"/>
    <w:rsid w:val="006256AA"/>
    <w:rsid w:val="00637D28"/>
    <w:rsid w:val="00641B24"/>
    <w:rsid w:val="00654D97"/>
    <w:rsid w:val="00666E10"/>
    <w:rsid w:val="0068128D"/>
    <w:rsid w:val="00692444"/>
    <w:rsid w:val="006B2F25"/>
    <w:rsid w:val="006C3A1B"/>
    <w:rsid w:val="006C40FD"/>
    <w:rsid w:val="006D363C"/>
    <w:rsid w:val="006D4688"/>
    <w:rsid w:val="006D49BB"/>
    <w:rsid w:val="006D615D"/>
    <w:rsid w:val="006E1C0A"/>
    <w:rsid w:val="006E7E35"/>
    <w:rsid w:val="00710C2D"/>
    <w:rsid w:val="0071249F"/>
    <w:rsid w:val="007131E6"/>
    <w:rsid w:val="00731229"/>
    <w:rsid w:val="0073230E"/>
    <w:rsid w:val="007363A4"/>
    <w:rsid w:val="00736658"/>
    <w:rsid w:val="00747434"/>
    <w:rsid w:val="00757BDC"/>
    <w:rsid w:val="007676E3"/>
    <w:rsid w:val="0077380A"/>
    <w:rsid w:val="007744E7"/>
    <w:rsid w:val="00775CC8"/>
    <w:rsid w:val="007871B3"/>
    <w:rsid w:val="00795523"/>
    <w:rsid w:val="007955B4"/>
    <w:rsid w:val="007A2F49"/>
    <w:rsid w:val="007A557C"/>
    <w:rsid w:val="007F0C24"/>
    <w:rsid w:val="00802343"/>
    <w:rsid w:val="00803E04"/>
    <w:rsid w:val="00832C5D"/>
    <w:rsid w:val="00835697"/>
    <w:rsid w:val="008411A6"/>
    <w:rsid w:val="00863559"/>
    <w:rsid w:val="00885361"/>
    <w:rsid w:val="00887815"/>
    <w:rsid w:val="008C546C"/>
    <w:rsid w:val="008F1D49"/>
    <w:rsid w:val="009045D1"/>
    <w:rsid w:val="00922D48"/>
    <w:rsid w:val="00925D50"/>
    <w:rsid w:val="00930E78"/>
    <w:rsid w:val="009328D2"/>
    <w:rsid w:val="00933E8B"/>
    <w:rsid w:val="0095045C"/>
    <w:rsid w:val="00961B44"/>
    <w:rsid w:val="009942B0"/>
    <w:rsid w:val="009A316E"/>
    <w:rsid w:val="009B0298"/>
    <w:rsid w:val="009C3A4A"/>
    <w:rsid w:val="009C542D"/>
    <w:rsid w:val="009D0762"/>
    <w:rsid w:val="009D2BD0"/>
    <w:rsid w:val="009E4ABE"/>
    <w:rsid w:val="00A11327"/>
    <w:rsid w:val="00A14752"/>
    <w:rsid w:val="00A1656B"/>
    <w:rsid w:val="00A22ABB"/>
    <w:rsid w:val="00A278F8"/>
    <w:rsid w:val="00A27E88"/>
    <w:rsid w:val="00A54864"/>
    <w:rsid w:val="00A66FAB"/>
    <w:rsid w:val="00A91CB9"/>
    <w:rsid w:val="00AA0EF9"/>
    <w:rsid w:val="00AB2E5C"/>
    <w:rsid w:val="00AB4E1D"/>
    <w:rsid w:val="00AC6B30"/>
    <w:rsid w:val="00AD02B4"/>
    <w:rsid w:val="00AE3D5A"/>
    <w:rsid w:val="00AE4FC2"/>
    <w:rsid w:val="00AF5AAD"/>
    <w:rsid w:val="00AF662D"/>
    <w:rsid w:val="00B019AE"/>
    <w:rsid w:val="00B1032D"/>
    <w:rsid w:val="00B15221"/>
    <w:rsid w:val="00B33FA5"/>
    <w:rsid w:val="00B5598E"/>
    <w:rsid w:val="00B65055"/>
    <w:rsid w:val="00B7258F"/>
    <w:rsid w:val="00BA56DF"/>
    <w:rsid w:val="00BB53DC"/>
    <w:rsid w:val="00BD642B"/>
    <w:rsid w:val="00BE56BC"/>
    <w:rsid w:val="00BE7FBE"/>
    <w:rsid w:val="00BF3805"/>
    <w:rsid w:val="00C0187F"/>
    <w:rsid w:val="00C329C8"/>
    <w:rsid w:val="00C407F0"/>
    <w:rsid w:val="00C4409C"/>
    <w:rsid w:val="00C45E73"/>
    <w:rsid w:val="00C62763"/>
    <w:rsid w:val="00C67689"/>
    <w:rsid w:val="00C800B1"/>
    <w:rsid w:val="00C96CED"/>
    <w:rsid w:val="00CA1CCC"/>
    <w:rsid w:val="00CB2ECE"/>
    <w:rsid w:val="00CB4FA5"/>
    <w:rsid w:val="00CD12AC"/>
    <w:rsid w:val="00CD2371"/>
    <w:rsid w:val="00CD6422"/>
    <w:rsid w:val="00D37E23"/>
    <w:rsid w:val="00D546CE"/>
    <w:rsid w:val="00D71887"/>
    <w:rsid w:val="00D739D1"/>
    <w:rsid w:val="00D85610"/>
    <w:rsid w:val="00DB21A7"/>
    <w:rsid w:val="00DB4ED9"/>
    <w:rsid w:val="00DE3C16"/>
    <w:rsid w:val="00DE42FB"/>
    <w:rsid w:val="00DE6C07"/>
    <w:rsid w:val="00DF34A7"/>
    <w:rsid w:val="00E026C1"/>
    <w:rsid w:val="00E32A2A"/>
    <w:rsid w:val="00E36238"/>
    <w:rsid w:val="00E44979"/>
    <w:rsid w:val="00E51F86"/>
    <w:rsid w:val="00E65482"/>
    <w:rsid w:val="00E70052"/>
    <w:rsid w:val="00E751CC"/>
    <w:rsid w:val="00E814F9"/>
    <w:rsid w:val="00EA0026"/>
    <w:rsid w:val="00EA31FA"/>
    <w:rsid w:val="00EA5199"/>
    <w:rsid w:val="00EA6633"/>
    <w:rsid w:val="00ED0D75"/>
    <w:rsid w:val="00ED60D8"/>
    <w:rsid w:val="00EF542A"/>
    <w:rsid w:val="00F05149"/>
    <w:rsid w:val="00F06991"/>
    <w:rsid w:val="00F0727F"/>
    <w:rsid w:val="00F354CF"/>
    <w:rsid w:val="00F4463E"/>
    <w:rsid w:val="00F45004"/>
    <w:rsid w:val="00F625EE"/>
    <w:rsid w:val="00F66241"/>
    <w:rsid w:val="00F76D16"/>
    <w:rsid w:val="00F81B7C"/>
    <w:rsid w:val="00F872BE"/>
    <w:rsid w:val="00FA0D28"/>
    <w:rsid w:val="00FA31F3"/>
    <w:rsid w:val="00FD7144"/>
    <w:rsid w:val="00FE0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5818F36"/>
  <w15:docId w15:val="{A37DFD09-75C2-4F3A-BD6A-5D25DBB4A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sz w:val="21"/>
        <w:szCs w:val="21"/>
        <w:lang w:val="en-GB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7" w:unhideWhenUsed="1"/>
    <w:lsdException w:name="annotation text" w:semiHidden="1" w:unhideWhenUsed="1"/>
    <w:lsdException w:name="header" w:semiHidden="1" w:uiPriority="7" w:unhideWhenUsed="1"/>
    <w:lsdException w:name="footer" w:semiHidden="1" w:uiPriority="7" w:unhideWhenUsed="1"/>
    <w:lsdException w:name="index heading" w:semiHidden="1" w:unhideWhenUsed="1"/>
    <w:lsdException w:name="caption" w:semiHidden="1" w:uiPriority="3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7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7" w:unhideWhenUsed="1"/>
    <w:lsdException w:name="endnote text" w:semiHidden="1" w:uiPriority="7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8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7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380A"/>
  </w:style>
  <w:style w:type="paragraph" w:styleId="Overskrift1">
    <w:name w:val="heading 1"/>
    <w:basedOn w:val="Normal"/>
    <w:next w:val="Normal"/>
    <w:uiPriority w:val="1"/>
    <w:qFormat/>
    <w:rsid w:val="00302AF3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302AF3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302AF3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302AF3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302AF3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302AF3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302AF3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302AF3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302AF3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302AF3"/>
    <w:pPr>
      <w:numPr>
        <w:numId w:val="13"/>
      </w:numPr>
    </w:pPr>
  </w:style>
  <w:style w:type="numbering" w:styleId="1ai">
    <w:name w:val="Outline List 1"/>
    <w:basedOn w:val="Ingenoversigt"/>
    <w:semiHidden/>
    <w:rsid w:val="00302AF3"/>
    <w:pPr>
      <w:numPr>
        <w:numId w:val="1"/>
      </w:numPr>
    </w:pPr>
  </w:style>
  <w:style w:type="numbering" w:styleId="ArtikelSektion">
    <w:name w:val="Outline List 3"/>
    <w:basedOn w:val="Ingenoversigt"/>
    <w:semiHidden/>
    <w:rsid w:val="00302AF3"/>
    <w:pPr>
      <w:numPr>
        <w:numId w:val="2"/>
      </w:numPr>
    </w:pPr>
  </w:style>
  <w:style w:type="paragraph" w:styleId="Bloktekst">
    <w:name w:val="Block Text"/>
    <w:basedOn w:val="Normal"/>
    <w:uiPriority w:val="99"/>
    <w:semiHidden/>
    <w:rsid w:val="00302AF3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302AF3"/>
    <w:pPr>
      <w:spacing w:after="120"/>
    </w:pPr>
  </w:style>
  <w:style w:type="paragraph" w:styleId="Brdtekst2">
    <w:name w:val="Body Text 2"/>
    <w:basedOn w:val="Normal"/>
    <w:uiPriority w:val="99"/>
    <w:semiHidden/>
    <w:rsid w:val="00302AF3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302AF3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302AF3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302AF3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302AF3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302AF3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302AF3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302AF3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302AF3"/>
    <w:pPr>
      <w:ind w:left="4252"/>
    </w:pPr>
  </w:style>
  <w:style w:type="paragraph" w:styleId="Dato">
    <w:name w:val="Date"/>
    <w:basedOn w:val="Normal"/>
    <w:next w:val="Normal"/>
    <w:uiPriority w:val="99"/>
    <w:semiHidden/>
    <w:rsid w:val="00302AF3"/>
  </w:style>
  <w:style w:type="paragraph" w:styleId="Mailsignatur">
    <w:name w:val="E-mail Signature"/>
    <w:basedOn w:val="Normal"/>
    <w:uiPriority w:val="99"/>
    <w:semiHidden/>
    <w:rsid w:val="00302AF3"/>
  </w:style>
  <w:style w:type="character" w:styleId="Fremhv">
    <w:name w:val="Emphasis"/>
    <w:uiPriority w:val="3"/>
    <w:rsid w:val="00302AF3"/>
    <w:rPr>
      <w:i/>
      <w:iCs/>
    </w:rPr>
  </w:style>
  <w:style w:type="character" w:styleId="Slutnotehenvisning">
    <w:name w:val="endnote reference"/>
    <w:uiPriority w:val="7"/>
    <w:semiHidden/>
    <w:rsid w:val="00302AF3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7"/>
    <w:semiHidden/>
    <w:rsid w:val="00302AF3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302AF3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302AF3"/>
    <w:rPr>
      <w:rFonts w:ascii="Arial" w:hAnsi="Arial" w:cs="Arial"/>
      <w:szCs w:val="20"/>
    </w:rPr>
  </w:style>
  <w:style w:type="character" w:styleId="Fodnotehenvisning">
    <w:name w:val="footnote reference"/>
    <w:uiPriority w:val="7"/>
    <w:semiHidden/>
    <w:rsid w:val="00302AF3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7"/>
    <w:semiHidden/>
    <w:rsid w:val="00302AF3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302AF3"/>
  </w:style>
  <w:style w:type="paragraph" w:styleId="HTML-adresse">
    <w:name w:val="HTML Address"/>
    <w:basedOn w:val="Normal"/>
    <w:uiPriority w:val="99"/>
    <w:semiHidden/>
    <w:rsid w:val="00302AF3"/>
    <w:rPr>
      <w:i/>
      <w:iCs/>
    </w:rPr>
  </w:style>
  <w:style w:type="character" w:styleId="HTML-citat">
    <w:name w:val="HTML Cite"/>
    <w:uiPriority w:val="99"/>
    <w:semiHidden/>
    <w:rsid w:val="00302AF3"/>
    <w:rPr>
      <w:i/>
      <w:iCs/>
    </w:rPr>
  </w:style>
  <w:style w:type="character" w:styleId="HTML-kode">
    <w:name w:val="HTML Code"/>
    <w:uiPriority w:val="99"/>
    <w:semiHidden/>
    <w:rsid w:val="00302AF3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302AF3"/>
    <w:rPr>
      <w:i/>
      <w:iCs/>
    </w:rPr>
  </w:style>
  <w:style w:type="character" w:styleId="HTML-tastatur">
    <w:name w:val="HTML Keyboard"/>
    <w:uiPriority w:val="99"/>
    <w:semiHidden/>
    <w:rsid w:val="00302AF3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302AF3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302AF3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302AF3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302AF3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302AF3"/>
  </w:style>
  <w:style w:type="paragraph" w:styleId="Liste">
    <w:name w:val="List"/>
    <w:basedOn w:val="Normal"/>
    <w:uiPriority w:val="99"/>
    <w:semiHidden/>
    <w:rsid w:val="00302AF3"/>
    <w:pPr>
      <w:ind w:left="283" w:hanging="283"/>
    </w:pPr>
  </w:style>
  <w:style w:type="paragraph" w:styleId="Liste2">
    <w:name w:val="List 2"/>
    <w:basedOn w:val="Normal"/>
    <w:uiPriority w:val="99"/>
    <w:semiHidden/>
    <w:rsid w:val="00302AF3"/>
    <w:pPr>
      <w:ind w:left="566" w:hanging="283"/>
    </w:pPr>
  </w:style>
  <w:style w:type="paragraph" w:styleId="Liste3">
    <w:name w:val="List 3"/>
    <w:basedOn w:val="Normal"/>
    <w:uiPriority w:val="99"/>
    <w:semiHidden/>
    <w:rsid w:val="00302AF3"/>
    <w:pPr>
      <w:ind w:left="849" w:hanging="283"/>
    </w:pPr>
  </w:style>
  <w:style w:type="paragraph" w:styleId="Liste4">
    <w:name w:val="List 4"/>
    <w:basedOn w:val="Normal"/>
    <w:uiPriority w:val="99"/>
    <w:semiHidden/>
    <w:rsid w:val="00302AF3"/>
    <w:pPr>
      <w:ind w:left="1132" w:hanging="283"/>
    </w:pPr>
  </w:style>
  <w:style w:type="paragraph" w:styleId="Liste5">
    <w:name w:val="List 5"/>
    <w:basedOn w:val="Normal"/>
    <w:uiPriority w:val="99"/>
    <w:semiHidden/>
    <w:rsid w:val="00302AF3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302AF3"/>
    <w:pPr>
      <w:numPr>
        <w:numId w:val="19"/>
      </w:numPr>
    </w:pPr>
  </w:style>
  <w:style w:type="paragraph" w:styleId="Opstilling-punkttegn2">
    <w:name w:val="List Bullet 2"/>
    <w:basedOn w:val="Normal"/>
    <w:uiPriority w:val="99"/>
    <w:semiHidden/>
    <w:rsid w:val="00302AF3"/>
    <w:pPr>
      <w:numPr>
        <w:numId w:val="20"/>
      </w:numPr>
    </w:pPr>
  </w:style>
  <w:style w:type="paragraph" w:styleId="Opstilling-punkttegn3">
    <w:name w:val="List Bullet 3"/>
    <w:basedOn w:val="Normal"/>
    <w:uiPriority w:val="99"/>
    <w:semiHidden/>
    <w:rsid w:val="00302AF3"/>
    <w:pPr>
      <w:numPr>
        <w:numId w:val="21"/>
      </w:numPr>
    </w:pPr>
  </w:style>
  <w:style w:type="paragraph" w:styleId="Opstilling-punkttegn4">
    <w:name w:val="List Bullet 4"/>
    <w:basedOn w:val="Normal"/>
    <w:uiPriority w:val="99"/>
    <w:semiHidden/>
    <w:rsid w:val="00302AF3"/>
    <w:pPr>
      <w:numPr>
        <w:numId w:val="22"/>
      </w:numPr>
    </w:pPr>
  </w:style>
  <w:style w:type="paragraph" w:styleId="Opstilling-punkttegn5">
    <w:name w:val="List Bullet 5"/>
    <w:basedOn w:val="Normal"/>
    <w:uiPriority w:val="99"/>
    <w:semiHidden/>
    <w:rsid w:val="00302AF3"/>
    <w:pPr>
      <w:numPr>
        <w:numId w:val="23"/>
      </w:numPr>
    </w:pPr>
  </w:style>
  <w:style w:type="paragraph" w:styleId="Opstilling-forts">
    <w:name w:val="List Continue"/>
    <w:basedOn w:val="Normal"/>
    <w:uiPriority w:val="99"/>
    <w:semiHidden/>
    <w:rsid w:val="00302AF3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302AF3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302AF3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302AF3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302AF3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302AF3"/>
    <w:pPr>
      <w:numPr>
        <w:numId w:val="24"/>
      </w:numPr>
    </w:pPr>
  </w:style>
  <w:style w:type="paragraph" w:styleId="Opstilling-talellerbogst2">
    <w:name w:val="List Number 2"/>
    <w:basedOn w:val="Normal"/>
    <w:uiPriority w:val="99"/>
    <w:semiHidden/>
    <w:rsid w:val="00302AF3"/>
    <w:pPr>
      <w:numPr>
        <w:numId w:val="25"/>
      </w:numPr>
    </w:pPr>
  </w:style>
  <w:style w:type="paragraph" w:styleId="Opstilling-talellerbogst3">
    <w:name w:val="List Number 3"/>
    <w:basedOn w:val="Normal"/>
    <w:uiPriority w:val="99"/>
    <w:semiHidden/>
    <w:rsid w:val="00302AF3"/>
    <w:pPr>
      <w:numPr>
        <w:numId w:val="26"/>
      </w:numPr>
    </w:pPr>
  </w:style>
  <w:style w:type="paragraph" w:styleId="Opstilling-talellerbogst4">
    <w:name w:val="List Number 4"/>
    <w:basedOn w:val="Normal"/>
    <w:uiPriority w:val="99"/>
    <w:semiHidden/>
    <w:rsid w:val="00302AF3"/>
    <w:pPr>
      <w:numPr>
        <w:numId w:val="27"/>
      </w:numPr>
    </w:pPr>
  </w:style>
  <w:style w:type="paragraph" w:styleId="Opstilling-talellerbogst5">
    <w:name w:val="List Number 5"/>
    <w:basedOn w:val="Normal"/>
    <w:uiPriority w:val="99"/>
    <w:semiHidden/>
    <w:rsid w:val="00302AF3"/>
    <w:pPr>
      <w:numPr>
        <w:numId w:val="28"/>
      </w:numPr>
    </w:pPr>
  </w:style>
  <w:style w:type="paragraph" w:styleId="Brevhoved">
    <w:name w:val="Message Header"/>
    <w:basedOn w:val="Normal"/>
    <w:uiPriority w:val="99"/>
    <w:semiHidden/>
    <w:rsid w:val="00302A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302AF3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302AF3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302AF3"/>
  </w:style>
  <w:style w:type="paragraph" w:styleId="Almindeligtekst">
    <w:name w:val="Plain Text"/>
    <w:basedOn w:val="Normal"/>
    <w:uiPriority w:val="99"/>
    <w:semiHidden/>
    <w:rsid w:val="00302AF3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302AF3"/>
  </w:style>
  <w:style w:type="paragraph" w:styleId="Underskrift">
    <w:name w:val="Signature"/>
    <w:basedOn w:val="Normal"/>
    <w:uiPriority w:val="99"/>
    <w:semiHidden/>
    <w:rsid w:val="00302AF3"/>
    <w:pPr>
      <w:ind w:left="4252"/>
    </w:pPr>
  </w:style>
  <w:style w:type="character" w:styleId="Strk">
    <w:name w:val="Strong"/>
    <w:uiPriority w:val="99"/>
    <w:semiHidden/>
    <w:qFormat/>
    <w:rsid w:val="00302AF3"/>
    <w:rPr>
      <w:b/>
      <w:bCs/>
    </w:rPr>
  </w:style>
  <w:style w:type="paragraph" w:styleId="Undertitel">
    <w:name w:val="Subtitle"/>
    <w:basedOn w:val="Normal"/>
    <w:uiPriority w:val="99"/>
    <w:semiHidden/>
    <w:qFormat/>
    <w:rsid w:val="00302AF3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302AF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302AF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302AF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302AF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302AF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302AF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302AF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302AF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302AF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302AF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302AF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302AF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302AF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302AF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302AF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302AF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302AF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302A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302AF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302AF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302AF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302A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302A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302AF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302AF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302AF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302AF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302AF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302A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302A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302AF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302AF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302AF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302A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302AF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302AF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302A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302AF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302AF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302A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302AF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302AF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302AF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302AF3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9"/>
    <w:semiHidden/>
    <w:rsid w:val="00302AF3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9"/>
    <w:semiHidden/>
    <w:rsid w:val="00302AF3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9"/>
    <w:semiHidden/>
    <w:rsid w:val="00302AF3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9"/>
    <w:semiHidden/>
    <w:rsid w:val="00302AF3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9"/>
    <w:semiHidden/>
    <w:rsid w:val="00302AF3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302AF3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7"/>
    <w:rsid w:val="00377E9A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302AF3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semiHidden/>
    <w:rsid w:val="00302AF3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302AF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302AF3"/>
    <w:pPr>
      <w:numPr>
        <w:numId w:val="29"/>
      </w:numPr>
    </w:pPr>
  </w:style>
  <w:style w:type="paragraph" w:styleId="Indholdsfortegnelse6">
    <w:name w:val="toc 6"/>
    <w:basedOn w:val="Normal"/>
    <w:next w:val="Normal"/>
    <w:uiPriority w:val="99"/>
    <w:semiHidden/>
    <w:rsid w:val="00302AF3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9"/>
    <w:semiHidden/>
    <w:rsid w:val="00302AF3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9"/>
    <w:semiHidden/>
    <w:rsid w:val="00302AF3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9"/>
    <w:semiHidden/>
    <w:rsid w:val="00302AF3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302AF3"/>
    <w:pPr>
      <w:numPr>
        <w:numId w:val="30"/>
      </w:numPr>
    </w:pPr>
  </w:style>
  <w:style w:type="paragraph" w:customStyle="1" w:styleId="TableColomnHeading">
    <w:name w:val="Table Colomn Heading"/>
    <w:basedOn w:val="Normal"/>
    <w:uiPriority w:val="4"/>
    <w:rsid w:val="00302AF3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302AF3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emplate">
    <w:name w:val="Template"/>
    <w:uiPriority w:val="8"/>
    <w:semiHidden/>
    <w:rsid w:val="00302AF3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302AF3"/>
    <w:rPr>
      <w:b/>
    </w:rPr>
  </w:style>
  <w:style w:type="paragraph" w:customStyle="1" w:styleId="Template-Address">
    <w:name w:val="Template - Address"/>
    <w:basedOn w:val="Template"/>
    <w:uiPriority w:val="8"/>
    <w:semiHidden/>
    <w:rsid w:val="00302AF3"/>
  </w:style>
  <w:style w:type="paragraph" w:customStyle="1" w:styleId="Template-Date">
    <w:name w:val="Template - Date"/>
    <w:basedOn w:val="Template-Address"/>
    <w:uiPriority w:val="8"/>
    <w:semiHidden/>
    <w:rsid w:val="00302AF3"/>
  </w:style>
  <w:style w:type="table" w:styleId="Tabel-Gitter">
    <w:name w:val="Table Grid"/>
    <w:basedOn w:val="Tabel-Normal"/>
    <w:semiHidden/>
    <w:rsid w:val="00302AF3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plate-Afdeling">
    <w:name w:val="Template - Afdeling"/>
    <w:basedOn w:val="Template"/>
    <w:uiPriority w:val="8"/>
    <w:semiHidden/>
    <w:rsid w:val="00302AF3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302AF3"/>
  </w:style>
  <w:style w:type="paragraph" w:customStyle="1" w:styleId="Template-NavnMellemnavn">
    <w:name w:val="Template - Navn/Mellemnavn"/>
    <w:basedOn w:val="Template"/>
    <w:uiPriority w:val="8"/>
    <w:semiHidden/>
    <w:rsid w:val="00302AF3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02AF3"/>
  </w:style>
  <w:style w:type="paragraph" w:customStyle="1" w:styleId="DokumentNavn">
    <w:name w:val="Dokument Navn"/>
    <w:basedOn w:val="Normal"/>
    <w:uiPriority w:val="5"/>
    <w:semiHidden/>
    <w:rsid w:val="00302AF3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302AF3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302AF3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302AF3"/>
  </w:style>
  <w:style w:type="paragraph" w:customStyle="1" w:styleId="Template-Parentlogoname">
    <w:name w:val="Template - Parent logoname"/>
    <w:basedOn w:val="Template"/>
    <w:uiPriority w:val="8"/>
    <w:semiHidden/>
    <w:rsid w:val="00302AF3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302AF3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302AF3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302AF3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302AF3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302AF3"/>
    <w:rPr>
      <w:b/>
      <w:bCs/>
    </w:rPr>
  </w:style>
  <w:style w:type="paragraph" w:styleId="Dokumentoversigt">
    <w:name w:val="Document Map"/>
    <w:basedOn w:val="Normal"/>
    <w:uiPriority w:val="99"/>
    <w:semiHidden/>
    <w:rsid w:val="00302AF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302AF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02AF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02AF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02AF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02AF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02AF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02AF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02AF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02AF3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302AF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02A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302AF3"/>
    <w:pPr>
      <w:ind w:left="210" w:hanging="210"/>
    </w:pPr>
  </w:style>
  <w:style w:type="paragraph" w:styleId="Citatoverskrift">
    <w:name w:val="toa heading"/>
    <w:basedOn w:val="Normal"/>
    <w:next w:val="Normal"/>
    <w:uiPriority w:val="99"/>
    <w:semiHidden/>
    <w:rsid w:val="00302AF3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302AF3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302AF3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302AF3"/>
    <w:rPr>
      <w:b/>
      <w:bCs/>
      <w:i/>
      <w:iCs/>
    </w:rPr>
  </w:style>
  <w:style w:type="character" w:styleId="Kraftighenvisning">
    <w:name w:val="Intense Reference"/>
    <w:basedOn w:val="Standardskrifttypeiafsnit"/>
    <w:uiPriority w:val="99"/>
    <w:semiHidden/>
    <w:qFormat/>
    <w:rsid w:val="00302AF3"/>
    <w:rPr>
      <w:b/>
      <w:bCs/>
      <w:smallCaps/>
      <w:color w:val="auto"/>
      <w:spacing w:val="5"/>
      <w:u w:val="single"/>
    </w:rPr>
  </w:style>
  <w:style w:type="character" w:styleId="Svaghenvisning">
    <w:name w:val="Subtle Reference"/>
    <w:basedOn w:val="Standardskrifttypeiafsnit"/>
    <w:uiPriority w:val="99"/>
    <w:semiHidden/>
    <w:qFormat/>
    <w:rsid w:val="00302AF3"/>
    <w:rPr>
      <w:smallCaps/>
      <w:color w:val="auto"/>
      <w:u w:val="single"/>
    </w:rPr>
  </w:style>
  <w:style w:type="paragraph" w:customStyle="1" w:styleId="Tabletext">
    <w:name w:val="Table text"/>
    <w:basedOn w:val="Normal"/>
    <w:uiPriority w:val="4"/>
    <w:rsid w:val="00302AF3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4"/>
    <w:rsid w:val="00302AF3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02AF3"/>
    <w:rPr>
      <w:b/>
    </w:rPr>
  </w:style>
  <w:style w:type="paragraph" w:customStyle="1" w:styleId="Dokumentheading">
    <w:name w:val="Dokument heading"/>
    <w:basedOn w:val="Normal"/>
    <w:uiPriority w:val="5"/>
    <w:semiHidden/>
    <w:rsid w:val="00302AF3"/>
    <w:rPr>
      <w:b/>
    </w:rPr>
  </w:style>
  <w:style w:type="paragraph" w:customStyle="1" w:styleId="Linjeoversidenr">
    <w:name w:val="Linje over sidenr"/>
    <w:basedOn w:val="Normal"/>
    <w:uiPriority w:val="9"/>
    <w:semiHidden/>
    <w:qFormat/>
    <w:rsid w:val="00377E9A"/>
    <w:pPr>
      <w:spacing w:after="120"/>
    </w:pPr>
  </w:style>
  <w:style w:type="paragraph" w:customStyle="1" w:styleId="Emnefelt">
    <w:name w:val="Emnefelt"/>
    <w:basedOn w:val="Normal"/>
    <w:semiHidden/>
    <w:qFormat/>
    <w:rsid w:val="0077380A"/>
    <w:pPr>
      <w:spacing w:after="240"/>
    </w:pPr>
    <w:rPr>
      <w:rFonts w:ascii="AU Passata" w:hAnsi="AU Passata"/>
      <w:sz w:val="40"/>
    </w:rPr>
  </w:style>
  <w:style w:type="paragraph" w:styleId="Listeafsnit">
    <w:name w:val="List Paragraph"/>
    <w:basedOn w:val="Normal"/>
    <w:uiPriority w:val="34"/>
    <w:qFormat/>
    <w:rsid w:val="0040107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A1656B"/>
    <w:pPr>
      <w:autoSpaceDE w:val="0"/>
      <w:autoSpaceDN w:val="0"/>
      <w:adjustRightInd w:val="0"/>
      <w:spacing w:line="240" w:lineRule="auto"/>
    </w:pPr>
    <w:rPr>
      <w:rFonts w:ascii="Calibri" w:eastAsiaTheme="minorHAnsi" w:hAnsi="Calibri" w:cs="Calibri"/>
      <w:color w:val="000000"/>
      <w:sz w:val="24"/>
      <w:szCs w:val="24"/>
      <w:lang w:val="en-US" w:eastAsia="en-US"/>
    </w:rPr>
  </w:style>
  <w:style w:type="paragraph" w:customStyle="1" w:styleId="p1">
    <w:name w:val="p1"/>
    <w:basedOn w:val="Normal"/>
    <w:rsid w:val="00A14752"/>
    <w:pPr>
      <w:spacing w:line="240" w:lineRule="auto"/>
    </w:pPr>
    <w:rPr>
      <w:rFonts w:ascii="Helvetica" w:hAnsi="Helvetic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88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93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5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8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Notat</vt:lpstr>
    </vt:vector>
  </TitlesOfParts>
  <Company>Århus Universitet</Company>
  <LinksUpToDate>false</LinksUpToDate>
  <CharactersWithSpaces>445</CharactersWithSpaces>
  <SharedDoc>false</SharedDoc>
  <HLinks>
    <vt:vector size="24" baseType="variant">
      <vt:variant>
        <vt:i4>1245201</vt:i4>
      </vt:variant>
      <vt:variant>
        <vt:i4>2362</vt:i4>
      </vt:variant>
      <vt:variant>
        <vt:i4>1026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2464</vt:i4>
      </vt:variant>
      <vt:variant>
        <vt:i4>1025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-1</vt:i4>
      </vt:variant>
      <vt:variant>
        <vt:i4>2061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-1</vt:i4>
      </vt:variant>
      <vt:variant>
        <vt:i4>2063</vt:i4>
      </vt:variant>
      <vt:variant>
        <vt:i4>1</vt:i4>
      </vt:variant>
      <vt:variant>
        <vt:lpwstr>Skillelinjer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Katrine Solvang Larsen</dc:creator>
  <cp:lastModifiedBy>Emma Schouboe</cp:lastModifiedBy>
  <cp:revision>2</cp:revision>
  <cp:lastPrinted>2017-12-20T10:55:00Z</cp:lastPrinted>
  <dcterms:created xsi:type="dcterms:W3CDTF">2022-07-28T12:40:00Z</dcterms:created>
  <dcterms:modified xsi:type="dcterms:W3CDTF">2022-07-28T12:40:00Z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ContentRemapped">
    <vt:lpwstr>true</vt:lpwstr>
  </property>
  <property fmtid="{D5CDD505-2E9C-101B-9397-08002B2CF9AE}" pid="5" name="SD_DocumentLanguage">
    <vt:lpwstr>da-DK</vt:lpwstr>
  </property>
  <property fmtid="{D5CDD505-2E9C-101B-9397-08002B2CF9AE}" pid="6" name="sdDocumentDate">
    <vt:lpwstr>42710</vt:lpwstr>
  </property>
  <property fmtid="{D5CDD505-2E9C-101B-9397-08002B2CF9AE}" pid="7" name="sdDocumentDateFormat">
    <vt:lpwstr>da-DK:d. MMMM yyyy</vt:lpwstr>
  </property>
  <property fmtid="{D5CDD505-2E9C-101B-9397-08002B2CF9AE}" pid="8" name="SD_DocumentLanguageString">
    <vt:lpwstr>Dansk</vt:lpwstr>
  </property>
  <property fmtid="{D5CDD505-2E9C-101B-9397-08002B2CF9AE}" pid="9" name="SD_CtlText_Usersettings_Userprofile">
    <vt:lpwstr>Katrine Solvang</vt:lpwstr>
  </property>
  <property fmtid="{D5CDD505-2E9C-101B-9397-08002B2CF9AE}" pid="10" name="SD_CtlText_Generelt_Sagsnummer">
    <vt:lpwstr/>
  </property>
  <property fmtid="{D5CDD505-2E9C-101B-9397-08002B2CF9AE}" pid="11" name="SD_CtlText_Generelt_Reference">
    <vt:lpwstr/>
  </property>
  <property fmtid="{D5CDD505-2E9C-101B-9397-08002B2CF9AE}" pid="12" name="SD_UserprofileName">
    <vt:lpwstr>Katrine Solvang</vt:lpwstr>
  </property>
  <property fmtid="{D5CDD505-2E9C-101B-9397-08002B2CF9AE}" pid="13" name="SD_RedigerEnhedsinfo">
    <vt:lpwstr>Nej</vt:lpwstr>
  </property>
  <property fmtid="{D5CDD505-2E9C-101B-9397-08002B2CF9AE}" pid="14" name="SD_USR_Name">
    <vt:lpwstr>Katrine Solvang Larsen</vt:lpwstr>
  </property>
  <property fmtid="{D5CDD505-2E9C-101B-9397-08002B2CF9AE}" pid="15" name="SD_USR_Title">
    <vt:lpwstr>Specialkonsulent</vt:lpwstr>
  </property>
  <property fmtid="{D5CDD505-2E9C-101B-9397-08002B2CF9AE}" pid="16" name="SD_USR_DirectPhone">
    <vt:lpwstr>87162797</vt:lpwstr>
  </property>
  <property fmtid="{D5CDD505-2E9C-101B-9397-08002B2CF9AE}" pid="17" name="SD_USR_Personsøger">
    <vt:lpwstr/>
  </property>
  <property fmtid="{D5CDD505-2E9C-101B-9397-08002B2CF9AE}" pid="18" name="SD_USR_PrivatePhone">
    <vt:lpwstr/>
  </property>
  <property fmtid="{D5CDD505-2E9C-101B-9397-08002B2CF9AE}" pid="19" name="SD_USR_Mobile">
    <vt:lpwstr>40873919</vt:lpwstr>
  </property>
  <property fmtid="{D5CDD505-2E9C-101B-9397-08002B2CF9AE}" pid="20" name="SD_USR_DirectFax">
    <vt:lpwstr/>
  </property>
  <property fmtid="{D5CDD505-2E9C-101B-9397-08002B2CF9AE}" pid="21" name="SD_USR_Email">
    <vt:lpwstr>dacksl@dac.au.dk</vt:lpwstr>
  </property>
  <property fmtid="{D5CDD505-2E9C-101B-9397-08002B2CF9AE}" pid="22" name="SD_USR_www">
    <vt:lpwstr/>
  </property>
  <property fmtid="{D5CDD505-2E9C-101B-9397-08002B2CF9AE}" pid="23" name="SD_USR_Department">
    <vt:lpwstr>IÆK's institutsekretariat</vt:lpwstr>
  </property>
  <property fmtid="{D5CDD505-2E9C-101B-9397-08002B2CF9AE}" pid="24" name="SD_Logofarve">
    <vt:lpwstr>Blåt</vt:lpwstr>
  </property>
  <property fmtid="{D5CDD505-2E9C-101B-9397-08002B2CF9AE}" pid="25" name="SD_OFF_Name">
    <vt:lpwstr/>
  </property>
  <property fmtid="{D5CDD505-2E9C-101B-9397-08002B2CF9AE}" pid="26" name="SD_OFF_OfficeID">
    <vt:lpwstr/>
  </property>
  <property fmtid="{D5CDD505-2E9C-101B-9397-08002B2CF9AE}" pid="27" name="SD_OFF_Phone">
    <vt:lpwstr/>
  </property>
  <property fmtid="{D5CDD505-2E9C-101B-9397-08002B2CF9AE}" pid="28" name="SD_OFF_Fax">
    <vt:lpwstr/>
  </property>
  <property fmtid="{D5CDD505-2E9C-101B-9397-08002B2CF9AE}" pid="29" name="SD_OFF_Email">
    <vt:lpwstr/>
  </property>
  <property fmtid="{D5CDD505-2E9C-101B-9397-08002B2CF9AE}" pid="30" name="SD_OFF_OfficeWww">
    <vt:lpwstr/>
  </property>
  <property fmtid="{D5CDD505-2E9C-101B-9397-08002B2CF9AE}" pid="31" name="SD_USR_EAN">
    <vt:lpwstr/>
  </property>
  <property fmtid="{D5CDD505-2E9C-101B-9397-08002B2CF9AE}" pid="32" name="SD_OFF_Sted">
    <vt:lpwstr/>
  </property>
  <property fmtid="{D5CDD505-2E9C-101B-9397-08002B2CF9AE}" pid="33" name="SD_OFF_CvrNr">
    <vt:lpwstr/>
  </property>
  <property fmtid="{D5CDD505-2E9C-101B-9397-08002B2CF9AE}" pid="34" name="SD_USR_Pnr">
    <vt:lpwstr/>
  </property>
  <property fmtid="{D5CDD505-2E9C-101B-9397-08002B2CF9AE}" pid="35" name="DocumentInfoFinished">
    <vt:lpwstr>True</vt:lpwstr>
  </property>
</Properties>
</file>